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ОБҐРУНТУВАНН</w:t>
      </w:r>
      <w:bookmarkStart w:id="0" w:name="_GoBack"/>
      <w:bookmarkEnd w:id="0"/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 закупівлі паперу,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8F7147" w:rsidRPr="008F7147">
        <w:rPr>
          <w:rFonts w:ascii="Times New Roman" w:eastAsia="Times New Roman" w:hAnsi="Times New Roman" w:cs="Times New Roman"/>
          <w:b/>
          <w:sz w:val="24"/>
          <w:szCs w:val="24"/>
        </w:rPr>
        <w:t>Персональний комп’ютер, системний блок (ДК 021: 2015 30210000-4 Машини для о</w:t>
      </w:r>
      <w:r w:rsidR="008F7147">
        <w:rPr>
          <w:rFonts w:ascii="Times New Roman" w:eastAsia="Times New Roman" w:hAnsi="Times New Roman" w:cs="Times New Roman"/>
          <w:b/>
          <w:sz w:val="24"/>
          <w:szCs w:val="24"/>
        </w:rPr>
        <w:t>бробки даних (апаратна частина)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Комп’ютерне обладнання (ДК 021: 2015 30230000-0 Комп’ютерне обладнання)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UA-2023-10-10-013857-a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3374">
        <w:rPr>
          <w:rFonts w:ascii="Times New Roman" w:eastAsia="Times New Roman" w:hAnsi="Times New Roman" w:cs="Times New Roman"/>
          <w:sz w:val="24"/>
          <w:szCs w:val="24"/>
        </w:rPr>
        <w:t>95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150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95150,00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223374">
        <w:rPr>
          <w:rFonts w:ascii="Times New Roman" w:eastAsia="Times New Roman" w:hAnsi="Times New Roman" w:cs="Times New Roman"/>
          <w:sz w:val="24"/>
          <w:szCs w:val="24"/>
        </w:rPr>
        <w:t>20.12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872"/>
        <w:gridCol w:w="1276"/>
      </w:tblGrid>
      <w:tr w:rsidR="00223374" w:rsidRPr="000F7AD7" w:rsidTr="001C4915">
        <w:tc>
          <w:tcPr>
            <w:tcW w:w="458" w:type="dxa"/>
            <w:shd w:val="clear" w:color="auto" w:fill="auto"/>
          </w:tcPr>
          <w:p w:rsidR="00223374" w:rsidRPr="000F7AD7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  <w:shd w:val="clear" w:color="auto" w:fill="auto"/>
          </w:tcPr>
          <w:p w:rsidR="00223374" w:rsidRPr="000F7AD7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виробу</w:t>
            </w:r>
          </w:p>
        </w:tc>
        <w:tc>
          <w:tcPr>
            <w:tcW w:w="1276" w:type="dxa"/>
            <w:shd w:val="clear" w:color="auto" w:fill="auto"/>
          </w:tcPr>
          <w:p w:rsidR="00223374" w:rsidRPr="000F7AD7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  <w:p w:rsidR="00223374" w:rsidRPr="000F7AD7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3374" w:rsidRPr="000F7AD7" w:rsidTr="001C4915">
        <w:tc>
          <w:tcPr>
            <w:tcW w:w="458" w:type="dxa"/>
            <w:shd w:val="clear" w:color="auto" w:fill="auto"/>
          </w:tcPr>
          <w:p w:rsidR="00223374" w:rsidRPr="000F7AD7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:rsidR="00223374" w:rsidRPr="007E17FA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F73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БФП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- </w:t>
            </w: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Лазерний принтер та сканер </w:t>
            </w:r>
          </w:p>
          <w:p w:rsidR="00223374" w:rsidRPr="007E17FA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БФП </w:t>
            </w:r>
            <w:r w:rsidRPr="00EE7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HP </w:t>
            </w:r>
            <w:proofErr w:type="spellStart"/>
            <w:r w:rsidRPr="00EE7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LaserJet</w:t>
            </w:r>
            <w:proofErr w:type="spellEnd"/>
            <w:r w:rsidRPr="00EE7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7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Pro</w:t>
            </w:r>
            <w:proofErr w:type="spellEnd"/>
            <w:r w:rsidRPr="00EE7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M428dw</w:t>
            </w: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або еквівалент</w:t>
            </w:r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 роздільна здатність друку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менше 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600x3600 </w:t>
            </w:r>
            <w:proofErr w:type="spellStart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dpi</w:t>
            </w:r>
            <w:proofErr w:type="spellEnd"/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друку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hyperlink r:id="rId6" w:history="1"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Лазерний друк</w:t>
              </w:r>
            </w:hyperlink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Мережеві інтерфейси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hyperlink r:id="rId7" w:history="1">
              <w:proofErr w:type="spellStart"/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Ethernet</w:t>
              </w:r>
              <w:proofErr w:type="spellEnd"/>
            </w:hyperlink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Wi-Fi</w:t>
              </w:r>
              <w:proofErr w:type="spellEnd"/>
            </w:hyperlink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Особливості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hyperlink r:id="rId9" w:history="1"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Двосторонній друк (</w:t>
              </w:r>
              <w:proofErr w:type="spellStart"/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duplex</w:t>
              </w:r>
              <w:proofErr w:type="spellEnd"/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)</w:t>
              </w:r>
            </w:hyperlink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Друкування з телефону</w:t>
              </w:r>
            </w:hyperlink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Дисплей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hyperlink r:id="rId11" w:history="1"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Кольоровий</w:t>
              </w:r>
            </w:hyperlink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Швидкість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чорно-білого друку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менше </w:t>
            </w:r>
            <w:proofErr w:type="spellStart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стор</w:t>
            </w:r>
            <w:proofErr w:type="spellEnd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./хв </w:t>
            </w:r>
            <w:hyperlink r:id="rId12" w:history="1"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38</w:t>
              </w:r>
            </w:hyperlink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Інтерфейси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hyperlink r:id="rId13" w:history="1"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USB 2.0</w:t>
              </w:r>
            </w:hyperlink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Хост</w:t>
              </w:r>
              <w:proofErr w:type="spellEnd"/>
              <w:r w:rsidRPr="00EE7FB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-порт USB</w:t>
              </w:r>
            </w:hyperlink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Діагональ дисплея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2.7</w:t>
            </w:r>
          </w:p>
          <w:p w:rsidR="00223374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Мережева карта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Вбудований модуль 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10/100/1000Base-TX </w:t>
            </w:r>
            <w:proofErr w:type="spellStart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Ethernet</w:t>
            </w:r>
            <w:proofErr w:type="spellEnd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Gigabit</w:t>
            </w:r>
            <w:proofErr w:type="spellEnd"/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Роз'єм </w:t>
            </w:r>
            <w:proofErr w:type="spellStart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Ethernet</w:t>
            </w:r>
            <w:proofErr w:type="spellEnd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автовизначенням</w:t>
            </w:r>
            <w:proofErr w:type="spellEnd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типу кабелю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Перевірка автентичності 802.1X</w:t>
            </w:r>
          </w:p>
          <w:p w:rsidR="00223374" w:rsidRPr="004F6C29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Комплект постачання</w:t>
            </w:r>
            <w:r w:rsidRPr="004F6C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223374" w:rsidRPr="004F6C29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6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БФП </w:t>
            </w:r>
          </w:p>
          <w:p w:rsidR="00223374" w:rsidRPr="00EE7FB0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Попередньо встановлений </w:t>
            </w:r>
            <w:proofErr w:type="spellStart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тонер</w:t>
            </w:r>
            <w:proofErr w:type="spellEnd"/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-картридж, чорний (ресурс: 3000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менше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сторінок)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Посібник із початку роботи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Листівка з інформацією про технічну підтримку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Посібник з гарантії; листівка з нормативними вимогами</w:t>
            </w: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Кабель живлення</w:t>
            </w:r>
          </w:p>
          <w:p w:rsidR="00223374" w:rsidRPr="00D93FAF" w:rsidRDefault="00223374" w:rsidP="00D93FAF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FB0">
              <w:rPr>
                <w:rFonts w:ascii="Times New Roman" w:eastAsia="Times New Roman" w:hAnsi="Times New Roman" w:cs="Times New Roman"/>
                <w:sz w:val="24"/>
                <w:szCs w:val="24"/>
              </w:rPr>
              <w:t>Кабель USB</w:t>
            </w:r>
          </w:p>
        </w:tc>
        <w:tc>
          <w:tcPr>
            <w:tcW w:w="1276" w:type="dxa"/>
            <w:shd w:val="clear" w:color="auto" w:fill="auto"/>
          </w:tcPr>
          <w:p w:rsidR="00223374" w:rsidRPr="000F7AD7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223374" w:rsidRPr="000F7AD7" w:rsidTr="001C4915">
        <w:trPr>
          <w:trHeight w:val="2014"/>
        </w:trPr>
        <w:tc>
          <w:tcPr>
            <w:tcW w:w="458" w:type="dxa"/>
            <w:shd w:val="clear" w:color="auto" w:fill="auto"/>
          </w:tcPr>
          <w:p w:rsidR="00223374" w:rsidRPr="000F7AD7" w:rsidRDefault="00223374" w:rsidP="001C4915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:rsidR="00223374" w:rsidRPr="00B85FC4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Лазерний принтер </w:t>
            </w:r>
          </w:p>
          <w:p w:rsidR="00223374" w:rsidRPr="00B85FC4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Принтер </w:t>
            </w:r>
            <w:proofErr w:type="spellStart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Canon</w:t>
            </w:r>
            <w:proofErr w:type="spellEnd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i-SENSYS LBP6030B</w:t>
            </w:r>
            <w:r w:rsidRPr="00B8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або еквівалент</w:t>
            </w:r>
          </w:p>
          <w:p w:rsidR="00223374" w:rsidRPr="00E409B5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Максимальна роздільна здатність друку</w:t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</w:t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2400x600 </w:t>
            </w:r>
            <w:proofErr w:type="spellStart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dpi</w:t>
            </w:r>
            <w:proofErr w:type="spellEnd"/>
          </w:p>
          <w:p w:rsidR="00223374" w:rsidRPr="00E409B5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Спосіб</w:t>
            </w:r>
            <w:proofErr w:type="spellEnd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друку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proofErr w:type="spellStart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Монохромний</w:t>
            </w:r>
            <w:proofErr w:type="spellEnd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лазерний</w:t>
            </w:r>
            <w:proofErr w:type="spellEnd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друк</w:t>
            </w:r>
            <w:proofErr w:type="spellEnd"/>
          </w:p>
          <w:p w:rsidR="00223374" w:rsidRPr="00E409B5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Підключення: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USB </w:t>
            </w:r>
            <w:proofErr w:type="spellStart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type</w:t>
            </w:r>
            <w:proofErr w:type="spellEnd"/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</w:t>
            </w:r>
          </w:p>
          <w:p w:rsidR="00223374" w:rsidRPr="00E409B5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Формат: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A4</w:t>
            </w:r>
          </w:p>
          <w:p w:rsidR="00223374" w:rsidRPr="00E409B5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Швидкість ч/б друку </w:t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менше </w:t>
            </w: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18стор/хв</w:t>
            </w:r>
          </w:p>
          <w:p w:rsidR="00223374" w:rsidRPr="00034F08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34F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Комплект постачання:</w:t>
            </w:r>
          </w:p>
          <w:p w:rsidR="00223374" w:rsidRPr="00E409B5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Принтер</w:t>
            </w:r>
          </w:p>
          <w:p w:rsidR="00223374" w:rsidRPr="00E409B5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Кабель живлення</w:t>
            </w:r>
          </w:p>
          <w:p w:rsidR="00223374" w:rsidRPr="000F7AD7" w:rsidRDefault="00223374" w:rsidP="00D93FAF">
            <w:pPr>
              <w:tabs>
                <w:tab w:val="left" w:pos="286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Кабель USB</w:t>
            </w:r>
          </w:p>
        </w:tc>
        <w:tc>
          <w:tcPr>
            <w:tcW w:w="1276" w:type="dxa"/>
            <w:shd w:val="clear" w:color="auto" w:fill="auto"/>
          </w:tcPr>
          <w:p w:rsidR="00223374" w:rsidRPr="000F7AD7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3374" w:rsidRPr="000F7AD7" w:rsidTr="001C4915">
        <w:tc>
          <w:tcPr>
            <w:tcW w:w="458" w:type="dxa"/>
            <w:shd w:val="clear" w:color="auto" w:fill="auto"/>
          </w:tcPr>
          <w:p w:rsidR="00223374" w:rsidRPr="000F7AD7" w:rsidRDefault="00223374" w:rsidP="001C4915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:rsidR="00223374" w:rsidRPr="007E17FA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Відео камера для проведення конференц зв'язку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Logitech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WebCam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C270 (960-001063)</w:t>
            </w:r>
            <w:r w:rsidRPr="007E1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або еквівалент</w:t>
            </w:r>
            <w:r w:rsidRPr="007E1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37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роздільна здатність відео HD (1280x720)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ручне фокусування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вбудований мікрофон 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інтерфейс USB 2.0 та вище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кріплення – прищіпка</w:t>
            </w:r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частота кадрів на секунду не </w:t>
            </w:r>
            <w:proofErr w:type="spellStart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меньне</w:t>
            </w:r>
            <w:proofErr w:type="spellEnd"/>
            <w:r w:rsidRPr="000F7A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</w:t>
            </w:r>
          </w:p>
          <w:p w:rsidR="00223374" w:rsidRPr="00034F08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кут огляду - </w:t>
            </w:r>
            <w:r w:rsidRPr="00034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55°</w:t>
            </w:r>
          </w:p>
        </w:tc>
        <w:tc>
          <w:tcPr>
            <w:tcW w:w="1276" w:type="dxa"/>
            <w:shd w:val="clear" w:color="auto" w:fill="auto"/>
          </w:tcPr>
          <w:p w:rsidR="00223374" w:rsidRPr="000F7AD7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3374" w:rsidRPr="000F7AD7" w:rsidTr="001C4915">
        <w:tc>
          <w:tcPr>
            <w:tcW w:w="458" w:type="dxa"/>
            <w:shd w:val="clear" w:color="auto" w:fill="auto"/>
          </w:tcPr>
          <w:p w:rsidR="00223374" w:rsidRPr="007E17FA" w:rsidRDefault="00223374" w:rsidP="001C4915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:rsidR="0022337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Монітор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2337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Монітор РК 24" IPS </w:t>
            </w:r>
            <w:proofErr w:type="spellStart"/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BenQ</w:t>
            </w:r>
            <w:proofErr w:type="spellEnd"/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BL2420PT або еквівалент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Діагональ – не менше 24" (</w:t>
            </w:r>
            <w:proofErr w:type="spellStart"/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безрамковий</w:t>
            </w:r>
            <w:proofErr w:type="spellEnd"/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Тип матриці – не гірше IPS;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Роздільна здатність екрану – не гірше 2560x1440 (2K QHD)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Покриття екрана – матове;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Роз'єми – не менше 1х HDMI, 1х VGA;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Вбудовані колонки</w:t>
            </w:r>
          </w:p>
          <w:p w:rsidR="00223374" w:rsidRPr="007E17FA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Кабель для підключення аудіо, HDMI в комплекті</w:t>
            </w:r>
          </w:p>
        </w:tc>
        <w:tc>
          <w:tcPr>
            <w:tcW w:w="1276" w:type="dxa"/>
            <w:shd w:val="clear" w:color="auto" w:fill="auto"/>
          </w:tcPr>
          <w:p w:rsidR="00223374" w:rsidRPr="007E17FA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7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3374" w:rsidRPr="000F7AD7" w:rsidTr="001C4915">
        <w:tc>
          <w:tcPr>
            <w:tcW w:w="458" w:type="dxa"/>
            <w:shd w:val="clear" w:color="auto" w:fill="auto"/>
          </w:tcPr>
          <w:p w:rsidR="00223374" w:rsidRPr="007E17FA" w:rsidRDefault="00223374" w:rsidP="001C4915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1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:rsidR="0022337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Акустичні колонки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Тип акустики 2.0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 xml:space="preserve">Загальна вихідна потужність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не менше 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8Вт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Частотний діапазон 150 - 20000Гц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Живлення USB</w:t>
            </w:r>
          </w:p>
          <w:p w:rsidR="00223374" w:rsidRPr="005A6DBD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Матеріал корпусу пластик</w:t>
            </w:r>
          </w:p>
          <w:p w:rsidR="00223374" w:rsidRPr="007E17FA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 xml:space="preserve">Розміри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менше 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7.5x7.5x7.5см</w:t>
            </w:r>
          </w:p>
        </w:tc>
        <w:tc>
          <w:tcPr>
            <w:tcW w:w="1276" w:type="dxa"/>
            <w:shd w:val="clear" w:color="auto" w:fill="auto"/>
          </w:tcPr>
          <w:p w:rsidR="00223374" w:rsidRPr="007E17FA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374" w:rsidRPr="000F7AD7" w:rsidTr="001C4915">
        <w:tc>
          <w:tcPr>
            <w:tcW w:w="458" w:type="dxa"/>
            <w:shd w:val="clear" w:color="auto" w:fill="auto"/>
          </w:tcPr>
          <w:p w:rsidR="00223374" w:rsidRPr="007E17FA" w:rsidRDefault="00223374" w:rsidP="001C4915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:rsidR="00223374" w:rsidRPr="00432B3C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Жорсткий диск</w:t>
            </w:r>
            <w:r w:rsidRPr="00432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23374" w:rsidRPr="00AC440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Жорсткий диск </w:t>
            </w:r>
            <w:proofErr w:type="spellStart"/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estern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Digital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500GB </w:t>
            </w:r>
            <w:r w:rsidRPr="005A6D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або еквівалент</w:t>
            </w:r>
          </w:p>
          <w:p w:rsidR="00223374" w:rsidRPr="00AC440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Місткість накопичувача</w:t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500 ГБ</w:t>
            </w:r>
          </w:p>
          <w:p w:rsidR="00223374" w:rsidRPr="00AC440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 жорсткого диска</w:t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Внутрішній</w:t>
            </w:r>
          </w:p>
          <w:p w:rsidR="00223374" w:rsidRPr="00AC440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Інтерфейс підключення</w:t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SATAIII</w:t>
            </w:r>
          </w:p>
          <w:p w:rsidR="00223374" w:rsidRPr="00AC440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Форм-фактор</w:t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3.5"</w:t>
            </w:r>
          </w:p>
          <w:p w:rsidR="00223374" w:rsidRPr="00AC440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Призначення</w:t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Для комп'ютера</w:t>
            </w:r>
          </w:p>
          <w:p w:rsidR="00223374" w:rsidRPr="00AC4404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Технологія</w:t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HDD</w:t>
            </w:r>
          </w:p>
          <w:p w:rsidR="00223374" w:rsidRPr="007E17FA" w:rsidRDefault="00223374" w:rsidP="00D93FA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Обсяг буфера</w:t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AC44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  <w:t>32 МБ</w:t>
            </w:r>
          </w:p>
        </w:tc>
        <w:tc>
          <w:tcPr>
            <w:tcW w:w="1276" w:type="dxa"/>
            <w:shd w:val="clear" w:color="auto" w:fill="auto"/>
          </w:tcPr>
          <w:p w:rsidR="00223374" w:rsidRPr="00D777F6" w:rsidRDefault="00223374" w:rsidP="001C49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223374" w:rsidRDefault="00223374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23374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143EC4"/>
    <w:rsid w:val="00223374"/>
    <w:rsid w:val="00283666"/>
    <w:rsid w:val="00292561"/>
    <w:rsid w:val="003159DD"/>
    <w:rsid w:val="0031682B"/>
    <w:rsid w:val="004C59F5"/>
    <w:rsid w:val="005373AD"/>
    <w:rsid w:val="00595325"/>
    <w:rsid w:val="005B5E8A"/>
    <w:rsid w:val="00653119"/>
    <w:rsid w:val="008D0A09"/>
    <w:rsid w:val="008F0F0E"/>
    <w:rsid w:val="008F7147"/>
    <w:rsid w:val="00931EF7"/>
    <w:rsid w:val="00A34840"/>
    <w:rsid w:val="00A74CE9"/>
    <w:rsid w:val="00AF3EE6"/>
    <w:rsid w:val="00B70092"/>
    <w:rsid w:val="00D93FAF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9879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zetka.com.ua/ua/printers-mfu/c80007/22435=wi-fi/" TargetMode="External"/><Relationship Id="rId13" Type="http://schemas.openxmlformats.org/officeDocument/2006/relationships/hyperlink" Target="https://rozetka.com.ua/ua/printers-mfu/c80007/interfeysi-228139=usb-2-0/" TargetMode="External"/><Relationship Id="rId3" Type="http://schemas.openxmlformats.org/officeDocument/2006/relationships/styles" Target="styles.xml"/><Relationship Id="rId7" Type="http://schemas.openxmlformats.org/officeDocument/2006/relationships/hyperlink" Target="https://rozetka.com.ua/ua/printers-mfu/c80007/22435=ethernet/" TargetMode="External"/><Relationship Id="rId12" Type="http://schemas.openxmlformats.org/officeDocument/2006/relationships/hyperlink" Target="https://rozetka.com.ua/ua/printers-mfu/c80007/skorost-cherno-beloy-pechati=31-50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ozetka.com.ua/ua/printers-mfu/c80007/20914=1759/" TargetMode="External"/><Relationship Id="rId11" Type="http://schemas.openxmlformats.org/officeDocument/2006/relationships/hyperlink" Target="https://rozetka.com.ua/ua/printers-mfu/c80007/displey-227827=tsvetno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zetka.com.ua/ua/printers-mfu/c80007/osobennosti-228181=pechat-s-telefo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zetka.com.ua/ua/printers-mfu/c80007/osobennosti-228181=dupleks/" TargetMode="External"/><Relationship Id="rId14" Type="http://schemas.openxmlformats.org/officeDocument/2006/relationships/hyperlink" Target="https://rozetka.com.ua/ua/printers-mfu/c80007/interfeysi-228139=host-port-us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3421</Words>
  <Characters>1951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2023-10-12T11:00:00Z</dcterms:created>
  <dcterms:modified xsi:type="dcterms:W3CDTF">2023-10-12T11:10:00Z</dcterms:modified>
</cp:coreProperties>
</file>