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892CCC" w:rsidRPr="00892CCC">
        <w:rPr>
          <w:rFonts w:ascii="Times New Roman" w:eastAsia="Times New Roman" w:hAnsi="Times New Roman" w:cs="Times New Roman"/>
          <w:b/>
          <w:sz w:val="24"/>
          <w:szCs w:val="24"/>
        </w:rPr>
        <w:t xml:space="preserve">Розробка </w:t>
      </w:r>
      <w:proofErr w:type="spellStart"/>
      <w:r w:rsidR="00892CCC" w:rsidRPr="00892CCC">
        <w:rPr>
          <w:rFonts w:ascii="Times New Roman" w:eastAsia="Times New Roman" w:hAnsi="Times New Roman" w:cs="Times New Roman"/>
          <w:b/>
          <w:sz w:val="24"/>
          <w:szCs w:val="24"/>
        </w:rPr>
        <w:t>проєкту</w:t>
      </w:r>
      <w:proofErr w:type="spellEnd"/>
      <w:r w:rsidR="00892CCC" w:rsidRPr="00892CCC">
        <w:rPr>
          <w:rFonts w:ascii="Times New Roman" w:eastAsia="Times New Roman" w:hAnsi="Times New Roman" w:cs="Times New Roman"/>
          <w:b/>
          <w:sz w:val="24"/>
          <w:szCs w:val="24"/>
        </w:rPr>
        <w:t xml:space="preserve"> землеустрою щодо відведення земельної ділянки (ДК 021: 2015 71330000-0 Інженерні послуги різні)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2E0E" w:rsidRPr="00F34AAD" w:rsidRDefault="00AF2E0E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2CCC" w:rsidRDefault="0001282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92CCC" w:rsidRPr="00892CCC">
        <w:rPr>
          <w:rFonts w:ascii="Times New Roman" w:eastAsia="Times New Roman" w:hAnsi="Times New Roman" w:cs="Times New Roman"/>
          <w:sz w:val="24"/>
          <w:szCs w:val="24"/>
        </w:rPr>
        <w:t xml:space="preserve">Розробка </w:t>
      </w:r>
      <w:proofErr w:type="spellStart"/>
      <w:r w:rsidR="00892CCC" w:rsidRPr="00892CCC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="00892CCC" w:rsidRPr="00892CCC">
        <w:rPr>
          <w:rFonts w:ascii="Times New Roman" w:eastAsia="Times New Roman" w:hAnsi="Times New Roman" w:cs="Times New Roman"/>
          <w:sz w:val="24"/>
          <w:szCs w:val="24"/>
        </w:rPr>
        <w:t xml:space="preserve"> землеустрою щодо відведення земельної ділянки (ДК 021: 2015 71330000-0 Інженерні послуги різні)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892CCC" w:rsidRPr="00892CCC" w:rsidRDefault="00892CC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Лот 1. Розробка </w:t>
      </w:r>
      <w:proofErr w:type="spellStart"/>
      <w:r w:rsidRPr="00892CCC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землеустрою щодо відведення земельної ділянки на </w:t>
      </w:r>
      <w:proofErr w:type="spellStart"/>
      <w:r w:rsidRPr="00892CCC">
        <w:rPr>
          <w:rFonts w:ascii="Times New Roman" w:eastAsia="Times New Roman" w:hAnsi="Times New Roman" w:cs="Times New Roman"/>
          <w:sz w:val="24"/>
          <w:szCs w:val="24"/>
        </w:rPr>
        <w:t>вул.Дніпровська</w:t>
      </w:r>
      <w:proofErr w:type="spellEnd"/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р-н буд. №8-А, площею 0,0600 га (умовно) та отримання витягу з Державного земельного кадастру на сформовану земельну ділянку (ДК 021: 2015 71330000-0 Інженерні послуги різні).</w:t>
      </w:r>
    </w:p>
    <w:p w:rsidR="00892CCC" w:rsidRPr="00892CCC" w:rsidRDefault="00892CC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Лот 2. Розробка </w:t>
      </w:r>
      <w:proofErr w:type="spellStart"/>
      <w:r w:rsidRPr="00892CCC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землеустрою щодо відведення земельної ділянки на </w:t>
      </w:r>
      <w:proofErr w:type="spellStart"/>
      <w:r w:rsidRPr="00892CCC">
        <w:rPr>
          <w:rFonts w:ascii="Times New Roman" w:eastAsia="Times New Roman" w:hAnsi="Times New Roman" w:cs="Times New Roman"/>
          <w:sz w:val="24"/>
          <w:szCs w:val="24"/>
        </w:rPr>
        <w:t>вул.Дмитра</w:t>
      </w:r>
      <w:proofErr w:type="spellEnd"/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CCC">
        <w:rPr>
          <w:rFonts w:ascii="Times New Roman" w:eastAsia="Times New Roman" w:hAnsi="Times New Roman" w:cs="Times New Roman"/>
          <w:sz w:val="24"/>
          <w:szCs w:val="24"/>
        </w:rPr>
        <w:t>Бочарникова</w:t>
      </w:r>
      <w:proofErr w:type="spellEnd"/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район будинку №1, площею 0,0200 га (умовно) та отримання витягу з Державного земельного кадастру на сформовану земельну ділянку(ДК 021: 2015 71330000-0 Інженерні послуги різні) .</w:t>
      </w:r>
    </w:p>
    <w:p w:rsidR="00892CCC" w:rsidRPr="00892CCC" w:rsidRDefault="00892CC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Лот 3. Розробка </w:t>
      </w:r>
      <w:proofErr w:type="spellStart"/>
      <w:r w:rsidRPr="00892CCC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землеустрою щодо відведення земельної ділянки на </w:t>
      </w:r>
      <w:proofErr w:type="spellStart"/>
      <w:r w:rsidRPr="00892CCC">
        <w:rPr>
          <w:rFonts w:ascii="Times New Roman" w:eastAsia="Times New Roman" w:hAnsi="Times New Roman" w:cs="Times New Roman"/>
          <w:sz w:val="24"/>
          <w:szCs w:val="24"/>
        </w:rPr>
        <w:t>вул.Харківська</w:t>
      </w:r>
      <w:proofErr w:type="spellEnd"/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(ДК 021: 2015 71330000-0 Інженерні послуги різні)</w:t>
      </w:r>
    </w:p>
    <w:p w:rsidR="00892CCC" w:rsidRPr="00892CCC" w:rsidRDefault="00892CC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CCC">
        <w:rPr>
          <w:rFonts w:ascii="Times New Roman" w:eastAsia="Times New Roman" w:hAnsi="Times New Roman" w:cs="Times New Roman"/>
          <w:sz w:val="24"/>
          <w:szCs w:val="24"/>
        </w:rPr>
        <w:t>район буд. №8з, площею 0,1600га (умовно) та отримання витягу з Державного земельного кадастру на сформовану земельну ділянку.</w:t>
      </w:r>
    </w:p>
    <w:p w:rsidR="00892CCC" w:rsidRPr="00892CCC" w:rsidRDefault="00892CC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Лот 4. Розробка </w:t>
      </w:r>
      <w:proofErr w:type="spellStart"/>
      <w:r w:rsidRPr="00892CCC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землеустрою щодо відведення земельної ділянки на </w:t>
      </w:r>
      <w:proofErr w:type="spellStart"/>
      <w:r w:rsidRPr="00892CCC">
        <w:rPr>
          <w:rFonts w:ascii="Times New Roman" w:eastAsia="Times New Roman" w:hAnsi="Times New Roman" w:cs="Times New Roman"/>
          <w:sz w:val="24"/>
          <w:szCs w:val="24"/>
        </w:rPr>
        <w:t>вул.Харківська</w:t>
      </w:r>
      <w:proofErr w:type="spellEnd"/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в районі буд. №8, площею 0,9000га (умовно) та отримання витягу з Державного земельного кадастру на сформовану земельну ділянку (ДК 021: 2015 71330000-0 Інженерні послуги різні).</w:t>
      </w:r>
    </w:p>
    <w:p w:rsidR="00892CCC" w:rsidRPr="00892CCC" w:rsidRDefault="00892CC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Лот 5. Розробка </w:t>
      </w:r>
      <w:proofErr w:type="spellStart"/>
      <w:r w:rsidRPr="00892CCC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землеустрою щодо відведення земельної ділянки на </w:t>
      </w:r>
      <w:proofErr w:type="spellStart"/>
      <w:r w:rsidRPr="00892CCC">
        <w:rPr>
          <w:rFonts w:ascii="Times New Roman" w:eastAsia="Times New Roman" w:hAnsi="Times New Roman" w:cs="Times New Roman"/>
          <w:sz w:val="24"/>
          <w:szCs w:val="24"/>
        </w:rPr>
        <w:t>вул.Дніпровська</w:t>
      </w:r>
      <w:proofErr w:type="spellEnd"/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район буд. №1, площею 0,5000 га (умовно) (зміна цільового призначення земельної ділянки) та отримання витягу з Державного земельного кадастру на сформовану земельну ділянку (ДК 021: 2015 71330000-0 Інженерні послуги різні) .</w:t>
      </w:r>
    </w:p>
    <w:p w:rsidR="00892CCC" w:rsidRPr="00892CCC" w:rsidRDefault="00892CC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Лот 6. Розробка </w:t>
      </w:r>
      <w:proofErr w:type="spellStart"/>
      <w:r w:rsidRPr="00892CCC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землеустрою щодо відведення земельної ділянки на </w:t>
      </w:r>
      <w:proofErr w:type="spellStart"/>
      <w:r w:rsidRPr="00892CCC">
        <w:rPr>
          <w:rFonts w:ascii="Times New Roman" w:eastAsia="Times New Roman" w:hAnsi="Times New Roman" w:cs="Times New Roman"/>
          <w:sz w:val="24"/>
          <w:szCs w:val="24"/>
        </w:rPr>
        <w:t>вул.Харківська</w:t>
      </w:r>
      <w:proofErr w:type="spellEnd"/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район буд. №8В, площею 0,3000 га (умовно) та отримання витягу з Державного земельного кадастру на сформовану земельну ділянку (ДК 021: 2015 71330000-0 Інженерні послуги різні).</w:t>
      </w:r>
    </w:p>
    <w:p w:rsidR="0031682B" w:rsidRPr="005373AD" w:rsidRDefault="00892CC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Лот 7. Розробка </w:t>
      </w:r>
      <w:proofErr w:type="spellStart"/>
      <w:r w:rsidRPr="00892CCC">
        <w:rPr>
          <w:rFonts w:ascii="Times New Roman" w:eastAsia="Times New Roman" w:hAnsi="Times New Roman" w:cs="Times New Roman"/>
          <w:sz w:val="24"/>
          <w:szCs w:val="24"/>
        </w:rPr>
        <w:t>проєкту</w:t>
      </w:r>
      <w:proofErr w:type="spellEnd"/>
      <w:r w:rsidRPr="00892CCC">
        <w:rPr>
          <w:rFonts w:ascii="Times New Roman" w:eastAsia="Times New Roman" w:hAnsi="Times New Roman" w:cs="Times New Roman"/>
          <w:sz w:val="24"/>
          <w:szCs w:val="24"/>
        </w:rPr>
        <w:t xml:space="preserve"> землеустрою щодо відведення земельної ділянки на вул.Дніпровська,416А/42, площею 0,0250 га (умовно) та отримання витягу з Державного земельного кадастру на сформовану земельну ділянку (ДК 021: 2015 71330000-0 Інженерні послуги різні)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892CCC" w:rsidRPr="00892CCC">
        <w:rPr>
          <w:rFonts w:ascii="Times New Roman" w:eastAsia="Times New Roman" w:hAnsi="Times New Roman" w:cs="Times New Roman"/>
          <w:sz w:val="24"/>
          <w:szCs w:val="24"/>
        </w:rPr>
        <w:t>UA-2023-06-02-012610-a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C23" w:rsidRDefault="0001282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92CCC" w:rsidRPr="00892CCC">
        <w:rPr>
          <w:rFonts w:ascii="Times New Roman" w:eastAsia="Times New Roman" w:hAnsi="Times New Roman" w:cs="Times New Roman"/>
          <w:sz w:val="24"/>
          <w:szCs w:val="24"/>
        </w:rPr>
        <w:t>47400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C23">
        <w:rPr>
          <w:rFonts w:ascii="Times New Roman" w:eastAsia="Times New Roman" w:hAnsi="Times New Roman" w:cs="Times New Roman"/>
          <w:sz w:val="24"/>
          <w:szCs w:val="24"/>
        </w:rPr>
        <w:t xml:space="preserve">грн </w:t>
      </w:r>
      <w:r w:rsidR="00413C23" w:rsidRPr="00413C23">
        <w:rPr>
          <w:rFonts w:ascii="Times New Roman" w:eastAsia="Times New Roman" w:hAnsi="Times New Roman" w:cs="Times New Roman"/>
          <w:sz w:val="24"/>
          <w:szCs w:val="24"/>
        </w:rPr>
        <w:t>(з ПДВ)</w:t>
      </w:r>
      <w:r w:rsidR="00413C23">
        <w:rPr>
          <w:rFonts w:ascii="Times New Roman" w:eastAsia="Times New Roman" w:hAnsi="Times New Roman" w:cs="Times New Roman"/>
          <w:sz w:val="24"/>
          <w:szCs w:val="24"/>
        </w:rPr>
        <w:t>, в тому числі за лотами:</w:t>
      </w:r>
    </w:p>
    <w:p w:rsidR="00892CCC" w:rsidRPr="00892CCC" w:rsidRDefault="00892CC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CCC">
        <w:rPr>
          <w:rFonts w:ascii="Times New Roman" w:eastAsia="Times New Roman" w:hAnsi="Times New Roman" w:cs="Times New Roman"/>
          <w:sz w:val="24"/>
          <w:szCs w:val="24"/>
        </w:rPr>
        <w:t>Лот 1 – 7000,00 грн. (з ПДВ)</w:t>
      </w:r>
    </w:p>
    <w:p w:rsidR="00892CCC" w:rsidRPr="00892CCC" w:rsidRDefault="00892CC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CCC">
        <w:rPr>
          <w:rFonts w:ascii="Times New Roman" w:eastAsia="Times New Roman" w:hAnsi="Times New Roman" w:cs="Times New Roman"/>
          <w:sz w:val="24"/>
          <w:szCs w:val="24"/>
        </w:rPr>
        <w:t>Лот 2 – 5400,00 грн. (з ПДВ)</w:t>
      </w:r>
    </w:p>
    <w:p w:rsidR="00892CCC" w:rsidRPr="00892CCC" w:rsidRDefault="00892CC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CCC">
        <w:rPr>
          <w:rFonts w:ascii="Times New Roman" w:eastAsia="Times New Roman" w:hAnsi="Times New Roman" w:cs="Times New Roman"/>
          <w:sz w:val="24"/>
          <w:szCs w:val="24"/>
        </w:rPr>
        <w:t>Лот 3 – 7000,00 грн. (з ПДВ)</w:t>
      </w:r>
    </w:p>
    <w:p w:rsidR="00892CCC" w:rsidRPr="00892CCC" w:rsidRDefault="00892CC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CCC">
        <w:rPr>
          <w:rFonts w:ascii="Times New Roman" w:eastAsia="Times New Roman" w:hAnsi="Times New Roman" w:cs="Times New Roman"/>
          <w:sz w:val="24"/>
          <w:szCs w:val="24"/>
        </w:rPr>
        <w:t>Лот 4 – 7000,00 грн. (з ПДВ)</w:t>
      </w:r>
    </w:p>
    <w:p w:rsidR="00892CCC" w:rsidRPr="00892CCC" w:rsidRDefault="00892CC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CCC">
        <w:rPr>
          <w:rFonts w:ascii="Times New Roman" w:eastAsia="Times New Roman" w:hAnsi="Times New Roman" w:cs="Times New Roman"/>
          <w:sz w:val="24"/>
          <w:szCs w:val="24"/>
        </w:rPr>
        <w:t>Лот 5 – 7000,00 грн. (з ПДВ)</w:t>
      </w:r>
    </w:p>
    <w:p w:rsidR="00892CCC" w:rsidRPr="00892CCC" w:rsidRDefault="00892CC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CCC">
        <w:rPr>
          <w:rFonts w:ascii="Times New Roman" w:eastAsia="Times New Roman" w:hAnsi="Times New Roman" w:cs="Times New Roman"/>
          <w:sz w:val="24"/>
          <w:szCs w:val="24"/>
        </w:rPr>
        <w:t>Лот 6 – 7000,00 грн. (з ПДВ)</w:t>
      </w:r>
    </w:p>
    <w:p w:rsidR="005373AD" w:rsidRPr="00A74CE9" w:rsidRDefault="00892CC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CCC">
        <w:rPr>
          <w:rFonts w:ascii="Times New Roman" w:eastAsia="Times New Roman" w:hAnsi="Times New Roman" w:cs="Times New Roman"/>
          <w:sz w:val="24"/>
          <w:szCs w:val="24"/>
        </w:rPr>
        <w:t>Лот 7 – 7000,00 грн. (з ПДВ).</w:t>
      </w:r>
    </w:p>
    <w:p w:rsidR="00413C23" w:rsidRDefault="00413C23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Pr="00A74CE9">
        <w:rPr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413C23" w:rsidRPr="00413C23">
        <w:rPr>
          <w:rFonts w:ascii="Times New Roman" w:eastAsia="Times New Roman" w:hAnsi="Times New Roman" w:cs="Times New Roman"/>
          <w:sz w:val="24"/>
          <w:szCs w:val="24"/>
        </w:rPr>
        <w:t>47400,00</w:t>
      </w:r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міської ради від 15 листопада 2022 року № 784-29/VІІІ «Про бюджет Павлоградської міської територіальної громади на 2023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413C23">
        <w:rPr>
          <w:rFonts w:ascii="Times New Roman" w:eastAsia="Times New Roman" w:hAnsi="Times New Roman" w:cs="Times New Roman"/>
          <w:sz w:val="24"/>
          <w:szCs w:val="24"/>
        </w:rPr>
        <w:t>01.10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05D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9970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6D1F6D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</w:t>
      </w:r>
      <w:r w:rsidR="004601E4">
        <w:rPr>
          <w:rFonts w:ascii="Times New Roman" w:eastAsia="Times New Roman" w:hAnsi="Times New Roman" w:cs="Times New Roman"/>
          <w:sz w:val="24"/>
          <w:szCs w:val="24"/>
        </w:rPr>
        <w:t>у відповідності до рішень П</w:t>
      </w:r>
      <w:r w:rsidR="009970E9">
        <w:rPr>
          <w:rFonts w:ascii="Times New Roman" w:eastAsia="Times New Roman" w:hAnsi="Times New Roman" w:cs="Times New Roman"/>
          <w:sz w:val="24"/>
          <w:szCs w:val="24"/>
        </w:rPr>
        <w:t xml:space="preserve">авлоградської міської ради </w:t>
      </w:r>
      <w:r w:rsidR="004601E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4601E4" w:rsidRPr="004601E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r w:rsidR="004601E4">
        <w:rPr>
          <w:rFonts w:ascii="Times New Roman" w:eastAsia="Times New Roman" w:hAnsi="Times New Roman" w:cs="Times New Roman"/>
          <w:sz w:val="24"/>
          <w:szCs w:val="24"/>
        </w:rPr>
        <w:t xml:space="preserve">надання дозволу на розроблення документації  із землеустрою з метою підготовки лотів </w:t>
      </w:r>
      <w:r w:rsidR="004601E4" w:rsidRPr="004601E4">
        <w:rPr>
          <w:rFonts w:ascii="Times New Roman" w:eastAsia="Times New Roman" w:hAnsi="Times New Roman" w:cs="Times New Roman"/>
          <w:sz w:val="24"/>
          <w:szCs w:val="24"/>
        </w:rPr>
        <w:t>до проведення земельних торгів</w:t>
      </w:r>
      <w:r w:rsidR="004601E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D1F6D">
        <w:rPr>
          <w:rFonts w:ascii="Times New Roman" w:eastAsia="Times New Roman" w:hAnsi="Times New Roman" w:cs="Times New Roman"/>
          <w:sz w:val="24"/>
          <w:szCs w:val="24"/>
        </w:rPr>
        <w:t xml:space="preserve"> по кожній ділянці окремо. </w:t>
      </w:r>
      <w:proofErr w:type="spellStart"/>
      <w:r w:rsidR="009970E9" w:rsidRPr="009970E9">
        <w:rPr>
          <w:rFonts w:ascii="Times New Roman" w:eastAsia="Times New Roman" w:hAnsi="Times New Roman" w:cs="Times New Roman"/>
          <w:sz w:val="24"/>
          <w:szCs w:val="24"/>
        </w:rPr>
        <w:t>Проєкти</w:t>
      </w:r>
      <w:proofErr w:type="spellEnd"/>
      <w:r w:rsidR="009970E9" w:rsidRPr="009970E9">
        <w:rPr>
          <w:rFonts w:ascii="Times New Roman" w:eastAsia="Times New Roman" w:hAnsi="Times New Roman" w:cs="Times New Roman"/>
          <w:sz w:val="24"/>
          <w:szCs w:val="24"/>
        </w:rPr>
        <w:t xml:space="preserve"> землеустрою щодо відведення земельних ділянок повинні бути виготовлені  відповідно до вимог чинного законодавства (у трьох аутентичних примірниках в паперовому та електронному вигляді) з  витягами  з Державного земельного кадастру на сформовані земельні ділянки.</w:t>
      </w:r>
    </w:p>
    <w:p w:rsidR="00AF2E0E" w:rsidRPr="00F67A5C" w:rsidRDefault="0001282C" w:rsidP="00F67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технічних та якісних х</w:t>
      </w:r>
      <w:r w:rsidR="002105B7">
        <w:rPr>
          <w:rFonts w:ascii="Times New Roman" w:eastAsia="Times New Roman" w:hAnsi="Times New Roman" w:cs="Times New Roman"/>
          <w:sz w:val="24"/>
          <w:szCs w:val="24"/>
        </w:rPr>
        <w:t>арактеристик предмета закупівлі, які зазначені в Додатку 4 Тендерної документації</w:t>
      </w:r>
    </w:p>
    <w:sectPr w:rsidR="00AF2E0E" w:rsidRPr="00F67A5C" w:rsidSect="00C80682">
      <w:pgSz w:w="11906" w:h="16838"/>
      <w:pgMar w:top="851" w:right="850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B2B60"/>
    <w:multiLevelType w:val="multilevel"/>
    <w:tmpl w:val="188E7496"/>
    <w:name w:val="Нумерованный список 17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2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51C00E2"/>
    <w:multiLevelType w:val="multilevel"/>
    <w:tmpl w:val="1AB8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723BD"/>
    <w:multiLevelType w:val="hybridMultilevel"/>
    <w:tmpl w:val="582AD9DC"/>
    <w:name w:val="Нумерованный список 10"/>
    <w:lvl w:ilvl="0" w:tplc="2020BB7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 w:tplc="35FC4CEC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 w:tplc="4ED4A2A0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 w:tplc="875449E2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 w:tplc="B08C8EAC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 w:tplc="F2265CD2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 w:tplc="7960CBA0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 w:tplc="54DE41AC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 w:tplc="B8E82B2C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5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764A4"/>
    <w:rsid w:val="000926FA"/>
    <w:rsid w:val="00143EC4"/>
    <w:rsid w:val="00173895"/>
    <w:rsid w:val="002105B7"/>
    <w:rsid w:val="00223374"/>
    <w:rsid w:val="00283666"/>
    <w:rsid w:val="00292561"/>
    <w:rsid w:val="002A15E0"/>
    <w:rsid w:val="003159DD"/>
    <w:rsid w:val="0031682B"/>
    <w:rsid w:val="00410097"/>
    <w:rsid w:val="00413C23"/>
    <w:rsid w:val="004576F9"/>
    <w:rsid w:val="004601E4"/>
    <w:rsid w:val="004B5239"/>
    <w:rsid w:val="004C59F5"/>
    <w:rsid w:val="005373AD"/>
    <w:rsid w:val="00595325"/>
    <w:rsid w:val="005B5E8A"/>
    <w:rsid w:val="00604899"/>
    <w:rsid w:val="00625322"/>
    <w:rsid w:val="00653119"/>
    <w:rsid w:val="006A04CB"/>
    <w:rsid w:val="006C4E0D"/>
    <w:rsid w:val="006D1F6D"/>
    <w:rsid w:val="00705D0F"/>
    <w:rsid w:val="0073690B"/>
    <w:rsid w:val="00892CCC"/>
    <w:rsid w:val="008968C0"/>
    <w:rsid w:val="008D0A09"/>
    <w:rsid w:val="008E581A"/>
    <w:rsid w:val="008F0F0E"/>
    <w:rsid w:val="008F7147"/>
    <w:rsid w:val="00931EF7"/>
    <w:rsid w:val="009970E9"/>
    <w:rsid w:val="00A34840"/>
    <w:rsid w:val="00A74CE9"/>
    <w:rsid w:val="00A86D62"/>
    <w:rsid w:val="00AF2E0E"/>
    <w:rsid w:val="00AF3EE6"/>
    <w:rsid w:val="00B02F08"/>
    <w:rsid w:val="00B1656F"/>
    <w:rsid w:val="00B70092"/>
    <w:rsid w:val="00C80682"/>
    <w:rsid w:val="00CF3216"/>
    <w:rsid w:val="00D178A1"/>
    <w:rsid w:val="00D56E40"/>
    <w:rsid w:val="00D63313"/>
    <w:rsid w:val="00D64E9F"/>
    <w:rsid w:val="00D93FAF"/>
    <w:rsid w:val="00DE1B71"/>
    <w:rsid w:val="00E97114"/>
    <w:rsid w:val="00F00404"/>
    <w:rsid w:val="00F34AAD"/>
    <w:rsid w:val="00F61AD6"/>
    <w:rsid w:val="00F67A5C"/>
    <w:rsid w:val="00F8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1A148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3132</Words>
  <Characters>1786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4</cp:revision>
  <dcterms:created xsi:type="dcterms:W3CDTF">2024-01-11T13:53:00Z</dcterms:created>
  <dcterms:modified xsi:type="dcterms:W3CDTF">2024-01-11T14:24:00Z</dcterms:modified>
</cp:coreProperties>
</file>