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82B" w:rsidRPr="00F34AAD" w:rsidRDefault="0001282C">
      <w:pPr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ОБҐРУНТУВАННЯ </w:t>
      </w:r>
    </w:p>
    <w:p w:rsidR="0031682B" w:rsidRDefault="0001282C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технічних та якісних характеристик</w:t>
      </w:r>
      <w:r w:rsidR="006A04CB">
        <w:rPr>
          <w:rFonts w:ascii="Times New Roman" w:eastAsia="Times New Roman" w:hAnsi="Times New Roman" w:cs="Times New Roman"/>
          <w:b/>
          <w:sz w:val="24"/>
          <w:szCs w:val="24"/>
        </w:rPr>
        <w:t xml:space="preserve"> предмета закупівлі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, розміру бюджетного призначення, очікуваної вартості предмета закупівлі</w:t>
      </w:r>
    </w:p>
    <w:p w:rsidR="00AF3EE6" w:rsidRDefault="00AF3EE6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D56E40" w:rsidRPr="00D56E40">
        <w:rPr>
          <w:rFonts w:ascii="Times New Roman" w:eastAsia="Times New Roman" w:hAnsi="Times New Roman" w:cs="Times New Roman"/>
          <w:b/>
          <w:sz w:val="24"/>
          <w:szCs w:val="24"/>
        </w:rPr>
        <w:t>Комп’ютерне обладнання (ДК 021: 2015 32420000-3 Комп’ютерне обладнання)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AF3EE6" w:rsidRPr="00F34AAD" w:rsidRDefault="00AF3EE6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1682B" w:rsidRPr="005373AD" w:rsidRDefault="00F34AAD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59F5">
        <w:rPr>
          <w:rFonts w:ascii="Times New Roman" w:eastAsia="Times New Roman" w:hAnsi="Times New Roman" w:cs="Times New Roman"/>
          <w:b/>
          <w:sz w:val="24"/>
          <w:szCs w:val="24"/>
        </w:rPr>
        <w:t>Н</w:t>
      </w:r>
      <w:r w:rsidR="004C59F5" w:rsidRPr="004C59F5">
        <w:rPr>
          <w:rFonts w:ascii="Times New Roman" w:eastAsia="Times New Roman" w:hAnsi="Times New Roman" w:cs="Times New Roman"/>
          <w:b/>
          <w:sz w:val="24"/>
          <w:szCs w:val="24"/>
        </w:rPr>
        <w:t>айменування</w:t>
      </w:r>
      <w:r w:rsidR="004C59F5">
        <w:rPr>
          <w:rFonts w:ascii="Times New Roman" w:eastAsia="Times New Roman" w:hAnsi="Times New Roman" w:cs="Times New Roman"/>
          <w:b/>
          <w:sz w:val="24"/>
          <w:szCs w:val="24"/>
        </w:rPr>
        <w:t xml:space="preserve"> замовника</w:t>
      </w:r>
      <w:r w:rsidR="004C59F5" w:rsidRPr="004C59F5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4C59F5" w:rsidRPr="005373AD">
        <w:rPr>
          <w:rFonts w:ascii="Times New Roman" w:eastAsia="Times New Roman" w:hAnsi="Times New Roman" w:cs="Times New Roman"/>
          <w:sz w:val="24"/>
          <w:szCs w:val="24"/>
        </w:rPr>
        <w:t>Виконавчий комітет Павлоградської міської ради.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ісцезнаходження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51400, Україна, Дніпропетровська область, м. Павлоград, вул. Соборна, 95.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од замовника в Єдиному державному реєстрі юридичних осіб, фізичних осіб — підприємців та громадських формувань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04052229.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атегорія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замовника: </w:t>
      </w:r>
      <w:r w:rsidR="005373AD"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 державної влади, місцевого самоврядування або правоохоронний орган</w:t>
      </w:r>
      <w:r w:rsid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682B" w:rsidRPr="005373AD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56E40" w:rsidRPr="00D56E40">
        <w:rPr>
          <w:rFonts w:ascii="Times New Roman" w:eastAsia="Times New Roman" w:hAnsi="Times New Roman" w:cs="Times New Roman"/>
          <w:sz w:val="24"/>
          <w:szCs w:val="24"/>
        </w:rPr>
        <w:t>Комп’ютерне обладнання (ДК 021: 2015 32420000-3 Комп’ютерне обладнання)</w:t>
      </w:r>
      <w:r w:rsidR="005373AD" w:rsidRPr="005373AD">
        <w:rPr>
          <w:rFonts w:ascii="Times New Roman" w:eastAsia="Times New Roman" w:hAnsi="Times New Roman" w:cs="Times New Roman"/>
          <w:sz w:val="24"/>
          <w:szCs w:val="24"/>
        </w:rPr>
        <w:t>, поділ на лоти не передбачено.</w:t>
      </w:r>
    </w:p>
    <w:p w:rsidR="0031682B" w:rsidRPr="00F34AAD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Вид та ідентифікатор процедури закупівлі: </w:t>
      </w:r>
      <w:r w:rsidR="005373AD">
        <w:rPr>
          <w:rFonts w:ascii="Times New Roman" w:eastAsia="Times New Roman" w:hAnsi="Times New Roman" w:cs="Times New Roman"/>
          <w:b/>
          <w:sz w:val="24"/>
          <w:szCs w:val="24"/>
        </w:rPr>
        <w:t xml:space="preserve">відкриті торги, </w:t>
      </w:r>
      <w:r w:rsidR="00D56E40" w:rsidRPr="00D56E40">
        <w:rPr>
          <w:rFonts w:ascii="Times New Roman" w:eastAsia="Times New Roman" w:hAnsi="Times New Roman" w:cs="Times New Roman"/>
          <w:sz w:val="24"/>
          <w:szCs w:val="24"/>
        </w:rPr>
        <w:t>UA-20</w:t>
      </w:r>
      <w:bookmarkStart w:id="0" w:name="_GoBack"/>
      <w:bookmarkEnd w:id="0"/>
      <w:r w:rsidR="00D56E40" w:rsidRPr="00D56E40">
        <w:rPr>
          <w:rFonts w:ascii="Times New Roman" w:eastAsia="Times New Roman" w:hAnsi="Times New Roman" w:cs="Times New Roman"/>
          <w:sz w:val="24"/>
          <w:szCs w:val="24"/>
        </w:rPr>
        <w:t>23-07-21-008608-a</w:t>
      </w:r>
      <w:r w:rsidRPr="005373A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73AD" w:rsidRPr="00A74CE9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Очікувана вартість</w:t>
      </w:r>
      <w:r w:rsidR="00A74CE9">
        <w:rPr>
          <w:rFonts w:ascii="Times New Roman" w:eastAsia="Times New Roman" w:hAnsi="Times New Roman" w:cs="Times New Roman"/>
          <w:b/>
          <w:sz w:val="24"/>
          <w:szCs w:val="24"/>
        </w:rPr>
        <w:t xml:space="preserve"> закупівлі: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56E40">
        <w:rPr>
          <w:rFonts w:ascii="Times New Roman" w:eastAsia="Times New Roman" w:hAnsi="Times New Roman" w:cs="Times New Roman"/>
          <w:sz w:val="24"/>
          <w:szCs w:val="24"/>
        </w:rPr>
        <w:t>142</w:t>
      </w:r>
      <w:r w:rsidR="00D56E40" w:rsidRPr="00D56E40">
        <w:rPr>
          <w:rFonts w:ascii="Times New Roman" w:eastAsia="Times New Roman" w:hAnsi="Times New Roman" w:cs="Times New Roman"/>
          <w:sz w:val="24"/>
          <w:szCs w:val="24"/>
        </w:rPr>
        <w:t>972</w:t>
      </w:r>
      <w:r w:rsidR="00A74CE9">
        <w:rPr>
          <w:rFonts w:ascii="Times New Roman" w:eastAsia="Times New Roman" w:hAnsi="Times New Roman" w:cs="Times New Roman"/>
          <w:sz w:val="24"/>
          <w:szCs w:val="24"/>
        </w:rPr>
        <w:t>,00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4CE9">
        <w:rPr>
          <w:rFonts w:ascii="Times New Roman" w:eastAsia="Times New Roman" w:hAnsi="Times New Roman" w:cs="Times New Roman"/>
          <w:sz w:val="24"/>
          <w:szCs w:val="24"/>
        </w:rPr>
        <w:t xml:space="preserve">грн. </w:t>
      </w:r>
    </w:p>
    <w:p w:rsidR="00AF3EE6" w:rsidRDefault="005373AD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Pr="005373AD">
        <w:rPr>
          <w:rFonts w:ascii="Times New Roman" w:eastAsia="Times New Roman" w:hAnsi="Times New Roman" w:cs="Times New Roman"/>
          <w:b/>
          <w:sz w:val="24"/>
          <w:szCs w:val="24"/>
        </w:rPr>
        <w:t>бґрунтування очікуваної вартості предмета закупівлі</w:t>
      </w:r>
    </w:p>
    <w:p w:rsidR="0031682B" w:rsidRPr="00A74CE9" w:rsidRDefault="005373AD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3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1282C" w:rsidRPr="00A74CE9">
        <w:rPr>
          <w:rFonts w:ascii="Times New Roman" w:eastAsia="Times New Roman" w:hAnsi="Times New Roman" w:cs="Times New Roman"/>
          <w:sz w:val="24"/>
          <w:szCs w:val="24"/>
        </w:rPr>
        <w:t>Визначення очікуваної вартості предмета закупівлі обумовлено статистичним аналізом</w:t>
      </w:r>
      <w:r w:rsidR="0001282C" w:rsidRPr="00A74CE9">
        <w:rPr>
          <w:sz w:val="24"/>
          <w:szCs w:val="24"/>
        </w:rPr>
        <w:t xml:space="preserve"> </w:t>
      </w:r>
      <w:r w:rsidR="0001282C" w:rsidRPr="00A74CE9">
        <w:rPr>
          <w:rFonts w:ascii="Times New Roman" w:eastAsia="Times New Roman" w:hAnsi="Times New Roman" w:cs="Times New Roman"/>
          <w:sz w:val="24"/>
          <w:szCs w:val="24"/>
        </w:rPr>
        <w:t xml:space="preserve">загальнодоступної інформації про ціну предмета закупівлі на підставі затвердженої центральним органом виконавчої влади, що забезпечує формування та реалізує державну політику у сфері публічних закупівель, примірної методики визначення очікуваної вартості предмета закупівлі, а саме: згідно з пунктом 1 розділу ІІІ наказу Міністерства розвитку економіки, торгівлі та сільського господарства України від 18.02.2020  № 275 із змінами. </w:t>
      </w:r>
    </w:p>
    <w:p w:rsidR="0031682B" w:rsidRPr="00A74CE9" w:rsidRDefault="0001282C" w:rsidP="00A74C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Розмір бюджетного призначення: </w:t>
      </w:r>
      <w:r w:rsidR="00D56E40" w:rsidRPr="00D56E40">
        <w:rPr>
          <w:rFonts w:ascii="Times New Roman" w:eastAsia="Times New Roman" w:hAnsi="Times New Roman" w:cs="Times New Roman"/>
          <w:sz w:val="24"/>
          <w:szCs w:val="24"/>
        </w:rPr>
        <w:t xml:space="preserve">142972,00 </w:t>
      </w:r>
      <w:r w:rsidR="008F0F0E" w:rsidRPr="008F0F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>грн.</w:t>
      </w:r>
      <w:r w:rsidRPr="00A74C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 xml:space="preserve">відповідно до </w:t>
      </w:r>
      <w:r w:rsidR="00AF3EE6" w:rsidRPr="00AF3EE6">
        <w:rPr>
          <w:rFonts w:ascii="Times New Roman" w:eastAsia="Times New Roman" w:hAnsi="Times New Roman" w:cs="Times New Roman"/>
          <w:sz w:val="24"/>
          <w:szCs w:val="24"/>
        </w:rPr>
        <w:t>рішення міської ради від 15 листопада 2022 року № 784-29/VІІІ «Про бюджет Павлоградської міської територіальної громади на 2023 рік» (зі змінами)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F3EE6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Обґрунтування технічних та якісних характеристик предмета закупівлі. </w:t>
      </w:r>
    </w:p>
    <w:p w:rsidR="0031682B" w:rsidRPr="00F61AD6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Термін постачання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 xml:space="preserve"> з дати укладання договору по </w:t>
      </w:r>
      <w:r w:rsidR="00705D0F">
        <w:rPr>
          <w:rFonts w:ascii="Times New Roman" w:eastAsia="Times New Roman" w:hAnsi="Times New Roman" w:cs="Times New Roman"/>
          <w:sz w:val="24"/>
          <w:szCs w:val="24"/>
        </w:rPr>
        <w:t>15.09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705D0F">
        <w:rPr>
          <w:rFonts w:ascii="Times New Roman" w:eastAsia="Times New Roman" w:hAnsi="Times New Roman" w:cs="Times New Roman"/>
          <w:sz w:val="24"/>
          <w:szCs w:val="24"/>
        </w:rPr>
        <w:t>3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 xml:space="preserve">р. </w:t>
      </w:r>
    </w:p>
    <w:p w:rsidR="0031682B" w:rsidRPr="00292561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2561">
        <w:rPr>
          <w:rFonts w:ascii="Times New Roman" w:eastAsia="Times New Roman" w:hAnsi="Times New Roman" w:cs="Times New Roman"/>
          <w:sz w:val="24"/>
          <w:szCs w:val="24"/>
        </w:rPr>
        <w:t xml:space="preserve">Якісні та технічні характеристики заявленої кількості </w:t>
      </w:r>
      <w:r w:rsidR="00223374" w:rsidRPr="00223374">
        <w:rPr>
          <w:rFonts w:ascii="Times New Roman" w:eastAsia="Times New Roman" w:hAnsi="Times New Roman" w:cs="Times New Roman"/>
          <w:sz w:val="24"/>
          <w:szCs w:val="24"/>
        </w:rPr>
        <w:t>обладнання</w:t>
      </w:r>
      <w:r w:rsidRPr="00292561">
        <w:rPr>
          <w:rFonts w:ascii="Times New Roman" w:eastAsia="Times New Roman" w:hAnsi="Times New Roman" w:cs="Times New Roman"/>
          <w:sz w:val="24"/>
          <w:szCs w:val="24"/>
        </w:rPr>
        <w:t xml:space="preserve"> визначені з урахуванням реальних потреб </w:t>
      </w:r>
      <w:r w:rsidR="00292561" w:rsidRPr="00292561">
        <w:rPr>
          <w:rFonts w:ascii="Times New Roman" w:eastAsia="Times New Roman" w:hAnsi="Times New Roman" w:cs="Times New Roman"/>
          <w:sz w:val="24"/>
          <w:szCs w:val="24"/>
        </w:rPr>
        <w:t>установи</w:t>
      </w:r>
      <w:r w:rsidRPr="00292561">
        <w:rPr>
          <w:rFonts w:ascii="Times New Roman" w:eastAsia="Times New Roman" w:hAnsi="Times New Roman" w:cs="Times New Roman"/>
          <w:sz w:val="24"/>
          <w:szCs w:val="24"/>
        </w:rPr>
        <w:t xml:space="preserve"> та оптимального співвідношення ціни та якості. </w:t>
      </w:r>
    </w:p>
    <w:p w:rsidR="0031682B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2561">
        <w:rPr>
          <w:rFonts w:ascii="Times New Roman" w:eastAsia="Times New Roman" w:hAnsi="Times New Roman" w:cs="Times New Roman"/>
          <w:sz w:val="24"/>
          <w:szCs w:val="24"/>
        </w:rPr>
        <w:t>Враховуючи зазначене, замовник прийняв рішення стосовно застосування таких технічних та якісних характеристик предмета закупівлі:</w:t>
      </w:r>
    </w:p>
    <w:p w:rsidR="00D56E40" w:rsidRPr="000F7AD7" w:rsidRDefault="00D56E40" w:rsidP="00D56E40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7872"/>
        <w:gridCol w:w="1276"/>
      </w:tblGrid>
      <w:tr w:rsidR="00D56E40" w:rsidRPr="000F7AD7" w:rsidTr="00A53634">
        <w:tc>
          <w:tcPr>
            <w:tcW w:w="458" w:type="dxa"/>
            <w:shd w:val="clear" w:color="auto" w:fill="auto"/>
          </w:tcPr>
          <w:p w:rsidR="00D56E40" w:rsidRPr="000F7AD7" w:rsidRDefault="00D56E40" w:rsidP="00A5363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7A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872" w:type="dxa"/>
            <w:shd w:val="clear" w:color="auto" w:fill="auto"/>
          </w:tcPr>
          <w:p w:rsidR="00D56E40" w:rsidRPr="000F7AD7" w:rsidRDefault="00D56E40" w:rsidP="00A5363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7A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Найменування виробу</w:t>
            </w:r>
          </w:p>
        </w:tc>
        <w:tc>
          <w:tcPr>
            <w:tcW w:w="1276" w:type="dxa"/>
            <w:shd w:val="clear" w:color="auto" w:fill="auto"/>
          </w:tcPr>
          <w:p w:rsidR="00D56E40" w:rsidRPr="000F7AD7" w:rsidRDefault="00D56E40" w:rsidP="00A5363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7A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Кількість</w:t>
            </w:r>
          </w:p>
          <w:p w:rsidR="00D56E40" w:rsidRPr="000F7AD7" w:rsidRDefault="00D56E40" w:rsidP="00A5363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AD7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F7AD7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0F7AD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56E40" w:rsidRPr="000F7AD7" w:rsidTr="00A53634">
        <w:tc>
          <w:tcPr>
            <w:tcW w:w="458" w:type="dxa"/>
            <w:shd w:val="clear" w:color="auto" w:fill="auto"/>
          </w:tcPr>
          <w:p w:rsidR="00D56E40" w:rsidRPr="000F7AD7" w:rsidRDefault="00D56E40" w:rsidP="00A5363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AD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72" w:type="dxa"/>
            <w:shd w:val="clear" w:color="auto" w:fill="auto"/>
          </w:tcPr>
          <w:p w:rsidR="00D56E40" w:rsidRPr="007E17FA" w:rsidRDefault="00D56E40" w:rsidP="00A53634">
            <w:pPr>
              <w:tabs>
                <w:tab w:val="left" w:pos="2866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7E17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F73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БФП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- </w:t>
            </w:r>
            <w:r w:rsidRPr="007E17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Лазерний принтер та сканер формату не </w:t>
            </w:r>
            <w:proofErr w:type="spellStart"/>
            <w:r w:rsidRPr="007E17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меньше</w:t>
            </w:r>
            <w:proofErr w:type="spellEnd"/>
            <w:r w:rsidRPr="007E17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А3</w:t>
            </w:r>
          </w:p>
          <w:p w:rsidR="00D56E40" w:rsidRPr="007E17FA" w:rsidRDefault="00D56E40" w:rsidP="00A53634">
            <w:pPr>
              <w:tabs>
                <w:tab w:val="left" w:pos="2866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7E17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БФП </w:t>
            </w:r>
            <w:proofErr w:type="spellStart"/>
            <w:r w:rsidRPr="007E17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Canon</w:t>
            </w:r>
            <w:proofErr w:type="spellEnd"/>
            <w:r w:rsidRPr="007E17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iR2425i </w:t>
            </w:r>
            <w:proofErr w:type="spellStart"/>
            <w:r w:rsidRPr="007E17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Wi-Fi</w:t>
            </w:r>
            <w:proofErr w:type="spellEnd"/>
            <w:r w:rsidRPr="007E17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(4293C004) або еквівалент</w:t>
            </w:r>
          </w:p>
          <w:p w:rsidR="00D56E40" w:rsidRPr="007E17FA" w:rsidRDefault="00D56E40" w:rsidP="00A53634">
            <w:pPr>
              <w:tabs>
                <w:tab w:val="left" w:pos="2866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7E17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- наявність Мережевих інтерфейсів </w:t>
            </w:r>
            <w:proofErr w:type="spellStart"/>
            <w:r w:rsidRPr="007E17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Ethernet</w:t>
            </w:r>
            <w:proofErr w:type="spellEnd"/>
            <w:r w:rsidRPr="007E17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10Base-T/100Base-TX та </w:t>
            </w:r>
            <w:proofErr w:type="spellStart"/>
            <w:r w:rsidRPr="007E17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Wi-Fi</w:t>
            </w:r>
            <w:proofErr w:type="spellEnd"/>
            <w:r w:rsidRPr="007E17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802.11 b/g/n</w:t>
            </w:r>
          </w:p>
          <w:p w:rsidR="00D56E40" w:rsidRPr="007E17FA" w:rsidRDefault="00D56E40" w:rsidP="00A53634">
            <w:pPr>
              <w:tabs>
                <w:tab w:val="left" w:pos="2866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7E17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- наявність </w:t>
            </w:r>
            <w:proofErr w:type="spellStart"/>
            <w:r w:rsidRPr="007E17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порта</w:t>
            </w:r>
            <w:proofErr w:type="spellEnd"/>
            <w:r w:rsidRPr="007E17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USB та можливості друкування з USB носія</w:t>
            </w:r>
          </w:p>
          <w:p w:rsidR="00D56E40" w:rsidRPr="007E17FA" w:rsidRDefault="00D56E40" w:rsidP="00A53634">
            <w:pPr>
              <w:tabs>
                <w:tab w:val="left" w:pos="2866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7E17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- друк через пристрої за допомогою </w:t>
            </w:r>
            <w:proofErr w:type="spellStart"/>
            <w:r w:rsidRPr="007E17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WiFi</w:t>
            </w:r>
            <w:proofErr w:type="spellEnd"/>
          </w:p>
          <w:p w:rsidR="00D56E40" w:rsidRPr="007E17FA" w:rsidRDefault="00D56E40" w:rsidP="00A53634">
            <w:pPr>
              <w:tabs>
                <w:tab w:val="left" w:pos="2866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7E17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- двосторонній друк (</w:t>
            </w:r>
            <w:proofErr w:type="spellStart"/>
            <w:r w:rsidRPr="007E17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duplex</w:t>
            </w:r>
            <w:proofErr w:type="spellEnd"/>
            <w:r w:rsidRPr="007E17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  <w:p w:rsidR="00D56E40" w:rsidRPr="007E17FA" w:rsidRDefault="00D56E40" w:rsidP="00A53634">
            <w:pPr>
              <w:tabs>
                <w:tab w:val="left" w:pos="2866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7E17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- місткість лотка подачі - не </w:t>
            </w:r>
            <w:proofErr w:type="spellStart"/>
            <w:r w:rsidRPr="007E17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меньш</w:t>
            </w:r>
            <w:proofErr w:type="spellEnd"/>
            <w:r w:rsidRPr="007E17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ніж 300 аркушів</w:t>
            </w:r>
          </w:p>
          <w:p w:rsidR="00D56E40" w:rsidRPr="000F7AD7" w:rsidRDefault="00D56E40" w:rsidP="00A53634">
            <w:pPr>
              <w:tabs>
                <w:tab w:val="left" w:pos="2866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E17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- підтримка хмарних технологій</w:t>
            </w:r>
          </w:p>
        </w:tc>
        <w:tc>
          <w:tcPr>
            <w:tcW w:w="1276" w:type="dxa"/>
            <w:shd w:val="clear" w:color="auto" w:fill="auto"/>
          </w:tcPr>
          <w:p w:rsidR="00D56E40" w:rsidRPr="000F7AD7" w:rsidRDefault="00D56E40" w:rsidP="00A5363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AD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6E40" w:rsidRPr="000F7AD7" w:rsidTr="00A53634">
        <w:trPr>
          <w:trHeight w:val="2014"/>
        </w:trPr>
        <w:tc>
          <w:tcPr>
            <w:tcW w:w="458" w:type="dxa"/>
            <w:shd w:val="clear" w:color="auto" w:fill="auto"/>
          </w:tcPr>
          <w:p w:rsidR="00D56E40" w:rsidRPr="000F7AD7" w:rsidRDefault="00D56E40" w:rsidP="00A53634">
            <w:pPr>
              <w:tabs>
                <w:tab w:val="left" w:pos="2866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F7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872" w:type="dxa"/>
            <w:shd w:val="clear" w:color="auto" w:fill="auto"/>
          </w:tcPr>
          <w:p w:rsidR="00D56E40" w:rsidRPr="000F7AD7" w:rsidRDefault="00D56E40" w:rsidP="00A53634">
            <w:pPr>
              <w:tabs>
                <w:tab w:val="left" w:pos="2866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F7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БФП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- </w:t>
            </w:r>
            <w:r w:rsidRPr="000F7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Лазерний принтер та сканер формату не </w:t>
            </w:r>
            <w:proofErr w:type="spellStart"/>
            <w:r w:rsidRPr="000F7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меньше</w:t>
            </w:r>
            <w:proofErr w:type="spellEnd"/>
            <w:r w:rsidRPr="000F7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А4</w:t>
            </w:r>
          </w:p>
          <w:p w:rsidR="00D56E40" w:rsidRPr="000F7AD7" w:rsidRDefault="00D56E40" w:rsidP="00A53634">
            <w:pPr>
              <w:tabs>
                <w:tab w:val="left" w:pos="2866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F7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БФП </w:t>
            </w:r>
            <w:proofErr w:type="spellStart"/>
            <w:r w:rsidRPr="000F7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Canon</w:t>
            </w:r>
            <w:proofErr w:type="spellEnd"/>
            <w:r w:rsidRPr="000F7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i-SENSYS MF267dw II, </w:t>
            </w:r>
            <w:proofErr w:type="spellStart"/>
            <w:r w:rsidRPr="000F7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ethernet</w:t>
            </w:r>
            <w:proofErr w:type="spellEnd"/>
            <w:r w:rsidRPr="000F7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(5938C008AA)</w:t>
            </w:r>
            <w:r w:rsidRPr="007E17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або еквівалент</w:t>
            </w:r>
          </w:p>
          <w:p w:rsidR="00D56E40" w:rsidRPr="000F7AD7" w:rsidRDefault="00D56E40" w:rsidP="00A53634">
            <w:pPr>
              <w:tabs>
                <w:tab w:val="left" w:pos="2866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F7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наявність Мережевих інтерфейсів </w:t>
            </w:r>
            <w:proofErr w:type="spellStart"/>
            <w:r w:rsidRPr="000F7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Ethernet</w:t>
            </w:r>
            <w:proofErr w:type="spellEnd"/>
            <w:r w:rsidRPr="000F7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10Base-T/100Base-TX та </w:t>
            </w:r>
            <w:proofErr w:type="spellStart"/>
            <w:r w:rsidRPr="000F7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Wi-Fi</w:t>
            </w:r>
            <w:proofErr w:type="spellEnd"/>
            <w:r w:rsidRPr="000F7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802.11 b/g/n</w:t>
            </w:r>
          </w:p>
          <w:p w:rsidR="00D56E40" w:rsidRPr="000F7AD7" w:rsidRDefault="00D56E40" w:rsidP="00A53634">
            <w:pPr>
              <w:tabs>
                <w:tab w:val="left" w:pos="2866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F7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наявність </w:t>
            </w:r>
            <w:proofErr w:type="spellStart"/>
            <w:r w:rsidRPr="000F7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порта</w:t>
            </w:r>
            <w:proofErr w:type="spellEnd"/>
            <w:r w:rsidRPr="000F7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USB та можливості друкування з USB носія</w:t>
            </w:r>
          </w:p>
          <w:p w:rsidR="00D56E40" w:rsidRPr="000F7AD7" w:rsidRDefault="00D56E40" w:rsidP="00A53634">
            <w:pPr>
              <w:tabs>
                <w:tab w:val="left" w:pos="2866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F7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друк через пристрої за допомогою </w:t>
            </w:r>
            <w:proofErr w:type="spellStart"/>
            <w:r w:rsidRPr="000F7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WiFi</w:t>
            </w:r>
            <w:proofErr w:type="spellEnd"/>
          </w:p>
          <w:p w:rsidR="00D56E40" w:rsidRPr="000F7AD7" w:rsidRDefault="00D56E40" w:rsidP="00A53634">
            <w:pPr>
              <w:tabs>
                <w:tab w:val="left" w:pos="2866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F7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двосторонній друк (</w:t>
            </w:r>
            <w:proofErr w:type="spellStart"/>
            <w:r w:rsidRPr="000F7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duplex</w:t>
            </w:r>
            <w:proofErr w:type="spellEnd"/>
            <w:r w:rsidRPr="000F7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:rsidR="00D56E40" w:rsidRPr="000F7AD7" w:rsidRDefault="00D56E40" w:rsidP="00A5363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7F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56E40" w:rsidRPr="000F7AD7" w:rsidTr="00A53634">
        <w:tc>
          <w:tcPr>
            <w:tcW w:w="458" w:type="dxa"/>
            <w:shd w:val="clear" w:color="auto" w:fill="auto"/>
          </w:tcPr>
          <w:p w:rsidR="00D56E40" w:rsidRPr="000F7AD7" w:rsidRDefault="00D56E40" w:rsidP="00A53634">
            <w:pPr>
              <w:tabs>
                <w:tab w:val="left" w:pos="2866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F7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3</w:t>
            </w:r>
          </w:p>
        </w:tc>
        <w:tc>
          <w:tcPr>
            <w:tcW w:w="7872" w:type="dxa"/>
            <w:shd w:val="clear" w:color="auto" w:fill="auto"/>
          </w:tcPr>
          <w:p w:rsidR="00D56E40" w:rsidRPr="007E17FA" w:rsidRDefault="00D56E40" w:rsidP="00A53634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F7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Відео камера для проведення конференц зв'язку</w:t>
            </w:r>
            <w:r w:rsidRPr="000F7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proofErr w:type="spellStart"/>
            <w:r w:rsidRPr="000F7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Logitech</w:t>
            </w:r>
            <w:proofErr w:type="spellEnd"/>
            <w:r w:rsidRPr="000F7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F7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WebCam</w:t>
            </w:r>
            <w:proofErr w:type="spellEnd"/>
            <w:r w:rsidRPr="000F7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C270 (960-001063)</w:t>
            </w:r>
            <w:r w:rsidRPr="007E17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або еквівалент</w:t>
            </w:r>
            <w:r w:rsidRPr="007E17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6E40" w:rsidRPr="000F7AD7" w:rsidRDefault="00D56E40" w:rsidP="00A53634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F7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роздільна здатність відео HD (1280x720)</w:t>
            </w:r>
            <w:r w:rsidRPr="000F7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 xml:space="preserve"> - ручне фокусування</w:t>
            </w:r>
            <w:r w:rsidRPr="000F7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 xml:space="preserve"> - з мікрофоном</w:t>
            </w:r>
            <w:r w:rsidRPr="000F7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 xml:space="preserve"> - інтерфейс USB 2.0 та вище</w:t>
            </w:r>
            <w:r w:rsidRPr="000F7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 xml:space="preserve"> - кріплення – прищіпка</w:t>
            </w:r>
            <w:r w:rsidRPr="000F7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 xml:space="preserve"> - частота кадрів на секунду не </w:t>
            </w:r>
            <w:proofErr w:type="spellStart"/>
            <w:r w:rsidRPr="000F7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меньне</w:t>
            </w:r>
            <w:proofErr w:type="spellEnd"/>
            <w:r w:rsidRPr="000F7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30</w:t>
            </w:r>
          </w:p>
        </w:tc>
        <w:tc>
          <w:tcPr>
            <w:tcW w:w="1276" w:type="dxa"/>
            <w:shd w:val="clear" w:color="auto" w:fill="auto"/>
          </w:tcPr>
          <w:p w:rsidR="00D56E40" w:rsidRPr="000F7AD7" w:rsidRDefault="00D56E40" w:rsidP="00A5363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AD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56E40" w:rsidRPr="000F7AD7" w:rsidTr="00A53634">
        <w:tc>
          <w:tcPr>
            <w:tcW w:w="458" w:type="dxa"/>
            <w:shd w:val="clear" w:color="auto" w:fill="auto"/>
          </w:tcPr>
          <w:p w:rsidR="00D56E40" w:rsidRPr="007E17FA" w:rsidRDefault="00D56E40" w:rsidP="00A53634">
            <w:pPr>
              <w:tabs>
                <w:tab w:val="left" w:pos="2866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E1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7872" w:type="dxa"/>
            <w:shd w:val="clear" w:color="auto" w:fill="auto"/>
          </w:tcPr>
          <w:p w:rsidR="00D56E40" w:rsidRPr="007E17FA" w:rsidRDefault="00D56E40" w:rsidP="00A53634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E1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верна оперативна пам'ять</w:t>
            </w:r>
            <w:r w:rsidRPr="007E1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E1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Samsung</w:t>
            </w:r>
            <w:proofErr w:type="spellEnd"/>
            <w:r w:rsidRPr="007E1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32GB DDR4 2Rx4 PC4-2400T-R (M393A4K40BB1-CRC4Q / M393A4K40CB1 — CRC4Q)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>
              <w:t xml:space="preserve"> </w:t>
            </w:r>
            <w:r w:rsidRPr="00111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або еквівалент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D56E40" w:rsidRPr="007E17FA" w:rsidRDefault="00D56E40" w:rsidP="00A5363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7F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56E40" w:rsidRPr="000F7AD7" w:rsidTr="00A53634">
        <w:tc>
          <w:tcPr>
            <w:tcW w:w="458" w:type="dxa"/>
            <w:shd w:val="clear" w:color="auto" w:fill="auto"/>
          </w:tcPr>
          <w:p w:rsidR="00D56E40" w:rsidRPr="007E17FA" w:rsidRDefault="00D56E40" w:rsidP="00A53634">
            <w:pPr>
              <w:tabs>
                <w:tab w:val="left" w:pos="2866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E1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7872" w:type="dxa"/>
            <w:shd w:val="clear" w:color="auto" w:fill="auto"/>
          </w:tcPr>
          <w:p w:rsidR="00D56E40" w:rsidRPr="007E17FA" w:rsidRDefault="00D56E40" w:rsidP="00A53634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Жорсткий диск </w:t>
            </w:r>
            <w:proofErr w:type="spellStart"/>
            <w:r w:rsidRPr="007E1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Western</w:t>
            </w:r>
            <w:proofErr w:type="spellEnd"/>
            <w:r w:rsidRPr="007E1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E1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Digital</w:t>
            </w:r>
            <w:proofErr w:type="spellEnd"/>
            <w:r w:rsidRPr="007E1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E1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Gold</w:t>
            </w:r>
            <w:proofErr w:type="spellEnd"/>
            <w:r w:rsidRPr="007E1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E1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Enterprise</w:t>
            </w:r>
            <w:proofErr w:type="spellEnd"/>
            <w:r w:rsidRPr="007E1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E1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Class</w:t>
            </w:r>
            <w:proofErr w:type="spellEnd"/>
            <w:r w:rsidRPr="007E1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6TB 7200rpm 256MB WD6003FRYZ 3.5" SATA III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B8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або еквівалент</w:t>
            </w:r>
          </w:p>
        </w:tc>
        <w:tc>
          <w:tcPr>
            <w:tcW w:w="1276" w:type="dxa"/>
            <w:shd w:val="clear" w:color="auto" w:fill="auto"/>
          </w:tcPr>
          <w:p w:rsidR="00D56E40" w:rsidRPr="007E17FA" w:rsidRDefault="00D56E40" w:rsidP="00A5363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7F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56E40" w:rsidRPr="000F7AD7" w:rsidTr="00A53634">
        <w:tc>
          <w:tcPr>
            <w:tcW w:w="458" w:type="dxa"/>
            <w:shd w:val="clear" w:color="auto" w:fill="auto"/>
          </w:tcPr>
          <w:p w:rsidR="00D56E40" w:rsidRPr="007E17FA" w:rsidRDefault="00D56E40" w:rsidP="00A53634">
            <w:pPr>
              <w:tabs>
                <w:tab w:val="left" w:pos="2866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7872" w:type="dxa"/>
            <w:shd w:val="clear" w:color="auto" w:fill="auto"/>
          </w:tcPr>
          <w:p w:rsidR="00D56E40" w:rsidRPr="00D777F6" w:rsidRDefault="00D56E40" w:rsidP="00A53634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777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Накопичувач SSD 1TB </w:t>
            </w:r>
            <w:proofErr w:type="spellStart"/>
            <w:r w:rsidRPr="00D777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Patriot</w:t>
            </w:r>
            <w:proofErr w:type="spellEnd"/>
            <w:r w:rsidRPr="00D777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P210 2.5" SATAIII TLC (P210S1TB25)</w:t>
            </w:r>
            <w:r>
              <w:t xml:space="preserve"> </w:t>
            </w:r>
            <w:r w:rsidRPr="00D777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або еквівалент</w:t>
            </w:r>
          </w:p>
          <w:p w:rsidR="00D56E40" w:rsidRPr="00D777F6" w:rsidRDefault="00D56E40" w:rsidP="00A53634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777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Швидкість читання 540 МБ/с</w:t>
            </w:r>
          </w:p>
          <w:p w:rsidR="00D56E40" w:rsidRPr="00D777F6" w:rsidRDefault="00D56E40" w:rsidP="00A53634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777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Форм-фактор 2.5"</w:t>
            </w:r>
          </w:p>
          <w:p w:rsidR="00D56E40" w:rsidRPr="00D777F6" w:rsidRDefault="00D56E40" w:rsidP="00A53634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777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Інтерфейс підключення SATAIII</w:t>
            </w:r>
          </w:p>
          <w:p w:rsidR="00D56E40" w:rsidRPr="007E17FA" w:rsidRDefault="00D56E40" w:rsidP="00A53634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777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Тип накопичувача Внутрішній</w:t>
            </w:r>
          </w:p>
        </w:tc>
        <w:tc>
          <w:tcPr>
            <w:tcW w:w="1276" w:type="dxa"/>
            <w:shd w:val="clear" w:color="auto" w:fill="auto"/>
          </w:tcPr>
          <w:p w:rsidR="00D56E40" w:rsidRPr="00D777F6" w:rsidRDefault="00D56E40" w:rsidP="00A5363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D56E40" w:rsidRPr="000F7AD7" w:rsidTr="00A53634">
        <w:tc>
          <w:tcPr>
            <w:tcW w:w="458" w:type="dxa"/>
            <w:shd w:val="clear" w:color="auto" w:fill="auto"/>
          </w:tcPr>
          <w:p w:rsidR="00D56E40" w:rsidRDefault="00D56E40" w:rsidP="00A53634">
            <w:pPr>
              <w:tabs>
                <w:tab w:val="left" w:pos="2866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7872" w:type="dxa"/>
            <w:shd w:val="clear" w:color="auto" w:fill="auto"/>
          </w:tcPr>
          <w:p w:rsidR="00D56E40" w:rsidRPr="00432B3C" w:rsidRDefault="00D56E40" w:rsidP="00A53634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777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Накопичувач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HDD</w:t>
            </w:r>
            <w:r w:rsidRPr="00432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500 </w:t>
            </w:r>
          </w:p>
          <w:p w:rsidR="00D56E40" w:rsidRPr="00432B3C" w:rsidRDefault="00D56E40" w:rsidP="00A53634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2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Місткість накопичувача 500 ГБ</w:t>
            </w:r>
          </w:p>
          <w:p w:rsidR="00D56E40" w:rsidRPr="00432B3C" w:rsidRDefault="00D56E40" w:rsidP="00A53634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2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Тип жорсткого диска Внутрішній</w:t>
            </w:r>
          </w:p>
          <w:p w:rsidR="00D56E40" w:rsidRPr="00D777F6" w:rsidRDefault="00D56E40" w:rsidP="00A53634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2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Інтерфейс підключення SATAIII</w:t>
            </w:r>
          </w:p>
        </w:tc>
        <w:tc>
          <w:tcPr>
            <w:tcW w:w="1276" w:type="dxa"/>
            <w:shd w:val="clear" w:color="auto" w:fill="auto"/>
          </w:tcPr>
          <w:p w:rsidR="00D56E40" w:rsidRDefault="00D56E40" w:rsidP="00A5363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</w:tbl>
    <w:p w:rsidR="008E581A" w:rsidRDefault="008E581A" w:rsidP="00D56E40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8E581A" w:rsidSect="00D93FAF">
      <w:pgSz w:w="11906" w:h="16838"/>
      <w:pgMar w:top="709" w:right="850" w:bottom="568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2369C"/>
    <w:multiLevelType w:val="hybridMultilevel"/>
    <w:tmpl w:val="A55896B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3224F3"/>
    <w:multiLevelType w:val="hybridMultilevel"/>
    <w:tmpl w:val="96C6A0A6"/>
    <w:lvl w:ilvl="0" w:tplc="F572AFB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62AF1718"/>
    <w:multiLevelType w:val="hybridMultilevel"/>
    <w:tmpl w:val="53A8C08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A46ED7"/>
    <w:multiLevelType w:val="hybridMultilevel"/>
    <w:tmpl w:val="F0B4AF2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D762BC"/>
    <w:multiLevelType w:val="hybridMultilevel"/>
    <w:tmpl w:val="147E92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82B"/>
    <w:rsid w:val="0001282C"/>
    <w:rsid w:val="000926FA"/>
    <w:rsid w:val="00143EC4"/>
    <w:rsid w:val="00173895"/>
    <w:rsid w:val="00223374"/>
    <w:rsid w:val="00283666"/>
    <w:rsid w:val="00292561"/>
    <w:rsid w:val="002A15E0"/>
    <w:rsid w:val="003159DD"/>
    <w:rsid w:val="0031682B"/>
    <w:rsid w:val="004576F9"/>
    <w:rsid w:val="004C59F5"/>
    <w:rsid w:val="005373AD"/>
    <w:rsid w:val="00595325"/>
    <w:rsid w:val="005B5E8A"/>
    <w:rsid w:val="00653119"/>
    <w:rsid w:val="006A04CB"/>
    <w:rsid w:val="00705D0F"/>
    <w:rsid w:val="008D0A09"/>
    <w:rsid w:val="008E581A"/>
    <w:rsid w:val="008F0F0E"/>
    <w:rsid w:val="008F7147"/>
    <w:rsid w:val="00931EF7"/>
    <w:rsid w:val="00A34840"/>
    <w:rsid w:val="00A74CE9"/>
    <w:rsid w:val="00AF3EE6"/>
    <w:rsid w:val="00B1656F"/>
    <w:rsid w:val="00B70092"/>
    <w:rsid w:val="00CF3216"/>
    <w:rsid w:val="00D178A1"/>
    <w:rsid w:val="00D56E40"/>
    <w:rsid w:val="00D63313"/>
    <w:rsid w:val="00D93FAF"/>
    <w:rsid w:val="00DE1B71"/>
    <w:rsid w:val="00E97114"/>
    <w:rsid w:val="00F34AAD"/>
    <w:rsid w:val="00F61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F4AE1"/>
  <w15:docId w15:val="{377BA944-A54B-4324-91AF-1B522E95D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2AC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rvts0">
    <w:name w:val="rvts0"/>
    <w:basedOn w:val="a0"/>
    <w:rsid w:val="002B72AC"/>
  </w:style>
  <w:style w:type="character" w:styleId="a4">
    <w:name w:val="Emphasis"/>
    <w:uiPriority w:val="20"/>
    <w:qFormat/>
    <w:rsid w:val="002B72AC"/>
    <w:rPr>
      <w:i/>
      <w:iCs/>
    </w:rPr>
  </w:style>
  <w:style w:type="table" w:styleId="a5">
    <w:name w:val="Table Grid"/>
    <w:basedOn w:val="a1"/>
    <w:uiPriority w:val="39"/>
    <w:rsid w:val="002B7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uCBK5a2EjbfyQrdiFF789GQR/w==">AMUW2mUJA8AXZASJD7/FLCtqKi/Hpm3W8fPYlO07aarNGZnC2CAANKu3zEUrvJpkdN03rdbZ8pySEM5/53HBSmhjnZV4EYqhqI3zTk1Do5IHCb84fFdIpkQ=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2498</Words>
  <Characters>1425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ekonom6</cp:lastModifiedBy>
  <cp:revision>3</cp:revision>
  <dcterms:created xsi:type="dcterms:W3CDTF">2024-01-11T09:28:00Z</dcterms:created>
  <dcterms:modified xsi:type="dcterms:W3CDTF">2024-01-11T09:32:00Z</dcterms:modified>
</cp:coreProperties>
</file>