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04899" w:rsidRPr="00604899">
        <w:rPr>
          <w:rFonts w:ascii="Times New Roman" w:eastAsia="Times New Roman" w:hAnsi="Times New Roman" w:cs="Times New Roman"/>
          <w:b/>
          <w:sz w:val="24"/>
          <w:szCs w:val="24"/>
        </w:rPr>
        <w:t>Робоча станція для оформлення та видачі посвідчення водія і державної реєстрації транспортних засобів (ДК 021: 2015 30210000-4 Машини для обробки даних (апаратна частина))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4899" w:rsidRPr="00604899">
        <w:rPr>
          <w:rFonts w:ascii="Times New Roman" w:eastAsia="Times New Roman" w:hAnsi="Times New Roman" w:cs="Times New Roman"/>
          <w:sz w:val="24"/>
          <w:szCs w:val="24"/>
        </w:rPr>
        <w:t>Робоча станція для оформлення та видачі посвідчення водія і державної реєстрації транспортних засобів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04899" w:rsidRPr="00604899">
        <w:rPr>
          <w:rFonts w:ascii="Times New Roman" w:eastAsia="Times New Roman" w:hAnsi="Times New Roman" w:cs="Times New Roman"/>
          <w:sz w:val="24"/>
          <w:szCs w:val="24"/>
        </w:rPr>
        <w:t>UA-2023-07-06-000462-a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86D62" w:rsidRPr="00A86D62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20.12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="00A86D62">
        <w:rPr>
          <w:rFonts w:ascii="Times New Roman" w:eastAsia="Times New Roman" w:hAnsi="Times New Roman" w:cs="Times New Roman"/>
          <w:sz w:val="24"/>
          <w:szCs w:val="24"/>
        </w:rPr>
        <w:t xml:space="preserve">, з метою </w:t>
      </w:r>
      <w:r w:rsidR="0041009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озширення спектру адміністративних послуг, які будуть надаватися в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ЦНАПі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, підвищення доступності таких послуг для громадян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0764A4" w:rsidRDefault="0001282C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F00404" w:rsidRDefault="00F00404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Pr="002F4505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783"/>
        <w:gridCol w:w="1186"/>
        <w:gridCol w:w="5103"/>
      </w:tblGrid>
      <w:tr w:rsidR="00F00404" w:rsidRPr="002F4505" w:rsidTr="001437EA">
        <w:tc>
          <w:tcPr>
            <w:tcW w:w="9640" w:type="dxa"/>
            <w:gridSpan w:val="4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Робоча станція для оформлення та видачі посвідчення водія і державної реєстрації транспортних засобів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Перелік компонентів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К-ть, шт.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Опис змісту компонентів</w:t>
            </w:r>
          </w:p>
        </w:tc>
      </w:tr>
      <w:tr w:rsidR="00F00404" w:rsidRPr="002F4505" w:rsidTr="001437EA">
        <w:trPr>
          <w:trHeight w:val="4092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Персональний комп’ютер з встановленим ПЗ (ПК)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Процесор: кількість ядр не менше ніж 2.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процесору: не нижча ніж 3,4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ГГц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Чипсет материнської плати: не гірший за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H310 або аналог.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Оперативна пам’ять: не гірша за DDR4-2400, 8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Жорсткий диск: не менше ніж 500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Графічний відеоадаптер: з можливістю підключення монітору або аналог.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та блок живлення: АТХ, потужність не менша ніж 400 Вт або аналоги.</w:t>
            </w:r>
          </w:p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Операційна система: Microsoft Windows 10 Professional 64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Bit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Ukrainian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Програмний продукт Microsoft Office.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Антивірусне ПЗ (підтримка не менше 1 рік).</w:t>
            </w:r>
          </w:p>
        </w:tc>
      </w:tr>
      <w:tr w:rsidR="00F00404" w:rsidRPr="002F4505" w:rsidTr="001437EA">
        <w:trPr>
          <w:trHeight w:val="34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Мережевий фільтр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Мережевий фільтр: 2 одиниці на 5 розеток.</w:t>
            </w:r>
          </w:p>
        </w:tc>
      </w:tr>
      <w:tr w:rsidR="00F00404" w:rsidRPr="002F4505" w:rsidTr="001437EA">
        <w:trPr>
          <w:trHeight w:val="27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AM/BM, USB 2.0, 3.0 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F00404" w:rsidRPr="002F4505" w:rsidTr="001437EA">
        <w:trPr>
          <w:trHeight w:val="3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AM/AF, USB 2.0 , 1.8 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Клавіатура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Пристрої вводу-виводу: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повнорозмірна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клавіатура з USB інтерфейсом</w:t>
            </w:r>
          </w:p>
        </w:tc>
      </w:tr>
      <w:tr w:rsidR="00F00404" w:rsidRPr="002F4505" w:rsidTr="001437EA">
        <w:trPr>
          <w:trHeight w:val="59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Маніпулятор «миша»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USB інтерфейс 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Діагональ: не менша ніж 21,5″.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матриці: не гірший за IPS.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Макс. роздільна здатність: не нижча ніж 1920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1080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VGA та/або DVI та/або НDMI  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Електронний ключ зберігання даних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 та резервний типу "Алмаз-1К" або "Кристал-1"</w:t>
            </w:r>
          </w:p>
        </w:tc>
      </w:tr>
      <w:tr w:rsidR="00F00404" w:rsidRPr="002F4505" w:rsidTr="001437EA">
        <w:trPr>
          <w:trHeight w:val="568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 безперебійного живлення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Потужність повна: не менша ніж 1000 ВА.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 для підпису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дисплея: кольоровий LCD дисплей з підсвічуванням.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Світлодіодне підсвічування: яскравість 300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/м².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для підпису 108,0 x 64,8 мм.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Роздільна здатність 2540 ліній/дюйм (без інтерполяції).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 – USB.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 – не більше 2,25 W.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без живлення.</w:t>
            </w:r>
          </w:p>
          <w:p w:rsidR="00F00404" w:rsidRPr="002F4505" w:rsidRDefault="00F00404" w:rsidP="001437EA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даних: передача зашифрованих даних AES-256 між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хостом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планшетом через обмін ключами RSA.</w:t>
            </w:r>
          </w:p>
        </w:tc>
      </w:tr>
      <w:tr w:rsidR="00F00404" w:rsidRPr="002F4505" w:rsidTr="001437EA">
        <w:trPr>
          <w:trHeight w:val="307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Концентратор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портів: не менше ніж 7.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Живлення: мережеве, 220 В.</w:t>
            </w:r>
          </w:p>
        </w:tc>
      </w:tr>
      <w:tr w:rsidR="00F00404" w:rsidRPr="002F4505" w:rsidTr="001437EA">
        <w:trPr>
          <w:trHeight w:val="640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Подовжувач: USB 2.0, довжина не менша ніж 1,0 м</w:t>
            </w:r>
          </w:p>
        </w:tc>
      </w:tr>
      <w:tr w:rsidR="00F00404" w:rsidRPr="002F4505" w:rsidTr="001437EA">
        <w:trPr>
          <w:trHeight w:val="5931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Багатофункціональний пристрій PC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Принтер: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друку: А4;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 друку: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швидкість друку: до 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keepNext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Сканер: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сканування: A4;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сканеру: планшетний;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оптична роздільна здатність сканування: до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глибина кольору сканування: 24 біт;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швидкість сканування: монохромне – до 20 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Копіp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копіювання: A4;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оптична роздільна здатність копіювання: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швидкість копіювання: до 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ind w:left="32"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Підтримувані операційні системи: Windows 10.</w:t>
            </w:r>
          </w:p>
        </w:tc>
      </w:tr>
      <w:tr w:rsidR="00F00404" w:rsidRPr="002F4505" w:rsidTr="001437EA">
        <w:trPr>
          <w:trHeight w:val="1700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Пристрій для фотографування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 вимоги до фотокамери: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роздільна здатність: не менша ніж 24 млн пікселів;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сумісність з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Саnon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EDSDK версії 3.6.1 або вище;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підтримка: JPEG, RAW;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живлення: мережеве, 220 В.</w:t>
            </w:r>
          </w:p>
        </w:tc>
      </w:tr>
      <w:tr w:rsidR="00F00404" w:rsidRPr="002F4505" w:rsidTr="001437EA">
        <w:trPr>
          <w:trHeight w:val="2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Аксесуари для фотографування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Перелік необхідних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фотоаксесуарів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фотокамери – 1шт.;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спалаху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спалах для фотокамери - 1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радіосинхронізатор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шт.; 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парасолька для спалаху діаметром 84 см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cвітловідбиваючий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 м х 1,0 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 AM/AF, USB 2.0 , 1.8 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USB/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USB 2.0, 1.8 м – 1шт.;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батарейка типу АА - 2 шт.</w:t>
            </w:r>
          </w:p>
        </w:tc>
      </w:tr>
      <w:tr w:rsidR="00F00404" w:rsidRPr="002F4505" w:rsidTr="001437EA">
        <w:trPr>
          <w:trHeight w:val="2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для двостороннього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ретрансферного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друку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Swiftpro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K60 з безконтактним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енкодером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подвійним модулем ламінування</w:t>
            </w:r>
          </w:p>
        </w:tc>
        <w:tc>
          <w:tcPr>
            <w:tcW w:w="1186" w:type="dxa"/>
          </w:tcPr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Технологія друку: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Ретрансферна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пігментна фарба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Можливості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друку: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або двосторонній друк до краю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Роздільна здатність друку: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точок на дюйм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Швидкість друку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друк):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Односторонній (YMCK) - до 130 карт на годину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cph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востороння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(YMCKK) - до 70 карт на годину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cph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Режими кольору: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Color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Місткість карток: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Вхідний лоток – 100 карток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Вихідний лоток - 100 карток,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овщина картки - 0,76 мм до 1,01 мм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Операційне середовище: 15°C - 35°C,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 пилу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 розміри ( принтер з модулями ламінац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ії):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30 см х Ш 76 см х В 36 см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Вага: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 кг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Підключення: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USB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Кодування смарт-карти: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Безконтактні протоколи: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ISO 14443 A/B,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Mifare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HID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iCLASS</w:t>
            </w:r>
            <w:proofErr w:type="spellEnd"/>
          </w:p>
        </w:tc>
      </w:tr>
    </w:tbl>
    <w:p w:rsidR="00F00404" w:rsidRDefault="00F00404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00404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10097"/>
    <w:rsid w:val="004576F9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86D62"/>
    <w:rsid w:val="00AF2E0E"/>
    <w:rsid w:val="00AF3EE6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E1B71"/>
    <w:rsid w:val="00E97114"/>
    <w:rsid w:val="00F00404"/>
    <w:rsid w:val="00F34AAD"/>
    <w:rsid w:val="00F61AD6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4221</Words>
  <Characters>2407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2</cp:revision>
  <dcterms:created xsi:type="dcterms:W3CDTF">2024-01-11T13:11:00Z</dcterms:created>
  <dcterms:modified xsi:type="dcterms:W3CDTF">2024-01-11T13:11:00Z</dcterms:modified>
</cp:coreProperties>
</file>