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53C0E" w:rsidRPr="00D53C0E">
        <w:rPr>
          <w:rFonts w:ascii="Times New Roman" w:eastAsia="Times New Roman" w:hAnsi="Times New Roman" w:cs="Times New Roman"/>
          <w:b/>
          <w:sz w:val="24"/>
          <w:szCs w:val="24"/>
        </w:rPr>
        <w:t>Двері протипожежні металеві (ДК 021: 2015 44220000-8 - Столярні вироби)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3751" w:rsidRPr="00CB3751">
        <w:rPr>
          <w:rFonts w:ascii="Times New Roman" w:eastAsia="Times New Roman" w:hAnsi="Times New Roman" w:cs="Times New Roman"/>
          <w:sz w:val="24"/>
          <w:szCs w:val="24"/>
        </w:rPr>
        <w:t>Двері протипожежні металеві (ДК 021: 2015 44220000-8 - Столярні вироби)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D53C0E" w:rsidRPr="00D53C0E">
        <w:rPr>
          <w:rFonts w:ascii="Times New Roman" w:eastAsia="Times New Roman" w:hAnsi="Times New Roman" w:cs="Times New Roman"/>
          <w:sz w:val="24"/>
          <w:szCs w:val="24"/>
        </w:rPr>
        <w:t>UA-2024-02-28-002740-a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3751" w:rsidRPr="00CB3751">
        <w:rPr>
          <w:rFonts w:ascii="Times New Roman" w:eastAsia="Times New Roman" w:hAnsi="Times New Roman" w:cs="Times New Roman"/>
          <w:sz w:val="24"/>
          <w:szCs w:val="24"/>
        </w:rPr>
        <w:t>19 900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CB3751" w:rsidRPr="00CB3751">
        <w:rPr>
          <w:rFonts w:ascii="Times New Roman" w:eastAsia="Times New Roman" w:hAnsi="Times New Roman" w:cs="Times New Roman"/>
          <w:sz w:val="24"/>
          <w:szCs w:val="24"/>
        </w:rPr>
        <w:t>19 900,00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8F" w:rsidRPr="00A0028F">
        <w:rPr>
          <w:rFonts w:ascii="Times New Roman" w:eastAsia="Times New Roman" w:hAnsi="Times New Roman" w:cs="Times New Roman"/>
          <w:sz w:val="24"/>
          <w:szCs w:val="24"/>
        </w:rPr>
        <w:t>відповідно до рішення міської ради від 05 грудня 2023 року № 1343-46/VIII «Про  бюджет Павлоградської міської тери</w:t>
      </w:r>
      <w:r w:rsidR="00656974">
        <w:rPr>
          <w:rFonts w:ascii="Times New Roman" w:eastAsia="Times New Roman" w:hAnsi="Times New Roman" w:cs="Times New Roman"/>
          <w:sz w:val="24"/>
          <w:szCs w:val="24"/>
        </w:rPr>
        <w:t>торіальної громади на 2024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CB3751">
        <w:rPr>
          <w:rFonts w:ascii="Times New Roman" w:eastAsia="Times New Roman" w:hAnsi="Times New Roman" w:cs="Times New Roman"/>
          <w:sz w:val="24"/>
          <w:szCs w:val="24"/>
        </w:rPr>
        <w:t>01.04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B37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</w:t>
      </w:r>
      <w:r w:rsidR="00D53C0E">
        <w:rPr>
          <w:rFonts w:ascii="Times New Roman" w:eastAsia="Times New Roman" w:hAnsi="Times New Roman" w:cs="Times New Roman"/>
          <w:sz w:val="24"/>
          <w:szCs w:val="24"/>
        </w:rPr>
        <w:t>, до вартості товару</w:t>
      </w:r>
      <w:bookmarkStart w:id="0" w:name="_GoBack"/>
      <w:bookmarkEnd w:id="0"/>
      <w:r w:rsidR="00D53C0E">
        <w:rPr>
          <w:rFonts w:ascii="Times New Roman" w:eastAsia="Times New Roman" w:hAnsi="Times New Roman" w:cs="Times New Roman"/>
          <w:sz w:val="24"/>
          <w:szCs w:val="24"/>
        </w:rPr>
        <w:t xml:space="preserve"> включається вартість послуг з встановлення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6096"/>
        <w:gridCol w:w="1417"/>
      </w:tblGrid>
      <w:tr w:rsidR="00656974" w:rsidRPr="009569E3" w:rsidTr="0003232A">
        <w:tc>
          <w:tcPr>
            <w:tcW w:w="709" w:type="dxa"/>
          </w:tcPr>
          <w:p w:rsidR="00656974" w:rsidRPr="009569E3" w:rsidRDefault="00656974" w:rsidP="00032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69E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 з/п</w:t>
            </w:r>
          </w:p>
        </w:tc>
        <w:tc>
          <w:tcPr>
            <w:tcW w:w="1559" w:type="dxa"/>
          </w:tcPr>
          <w:p w:rsidR="00656974" w:rsidRPr="009569E3" w:rsidRDefault="00656974" w:rsidP="00032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69E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Найменування</w:t>
            </w:r>
          </w:p>
        </w:tc>
        <w:tc>
          <w:tcPr>
            <w:tcW w:w="6096" w:type="dxa"/>
          </w:tcPr>
          <w:p w:rsidR="00656974" w:rsidRPr="009569E3" w:rsidRDefault="00656974" w:rsidP="00032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69E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Технічні характеристики</w:t>
            </w:r>
          </w:p>
        </w:tc>
        <w:tc>
          <w:tcPr>
            <w:tcW w:w="1417" w:type="dxa"/>
          </w:tcPr>
          <w:p w:rsidR="00656974" w:rsidRPr="009569E3" w:rsidRDefault="00656974" w:rsidP="00032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69E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Кількість</w:t>
            </w:r>
          </w:p>
        </w:tc>
      </w:tr>
      <w:tr w:rsidR="00656974" w:rsidRPr="009569E3" w:rsidTr="0003232A">
        <w:trPr>
          <w:trHeight w:val="3227"/>
        </w:trPr>
        <w:tc>
          <w:tcPr>
            <w:tcW w:w="709" w:type="dxa"/>
          </w:tcPr>
          <w:p w:rsidR="00656974" w:rsidRPr="009569E3" w:rsidRDefault="00656974" w:rsidP="00032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69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656974" w:rsidRPr="002D6220" w:rsidRDefault="00656974" w:rsidP="00032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1D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Двері протипожежні металеві</w:t>
            </w:r>
          </w:p>
        </w:tc>
        <w:tc>
          <w:tcPr>
            <w:tcW w:w="6096" w:type="dxa"/>
          </w:tcPr>
          <w:p w:rsidR="00656974" w:rsidRDefault="00656974" w:rsidP="0003232A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</w:pP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Двері протипожежні металеві ДМП Е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І</w:t>
            </w: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60-1-2000*900. Висота 2000мм , ширина 900 мм. </w:t>
            </w:r>
          </w:p>
          <w:p w:rsidR="00656974" w:rsidRDefault="00656974" w:rsidP="0003232A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Напрямок відчинення</w:t>
            </w: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: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 </w:t>
            </w: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праві, однопільні, односту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лкові. Дві зовнішні петлі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капле</w:t>
            </w: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видні</w:t>
            </w:r>
            <w:proofErr w:type="spellEnd"/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 Кедр. </w:t>
            </w:r>
          </w:p>
          <w:p w:rsidR="00656974" w:rsidRDefault="00656974" w:rsidP="0003232A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</w:pPr>
            <w:r w:rsidRPr="007615E9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Лиштва і дверний поріг виконані з суцільногнутого сталевого профілю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, </w:t>
            </w: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відповідно до розміру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.</w:t>
            </w: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 </w:t>
            </w:r>
          </w:p>
          <w:p w:rsidR="00656974" w:rsidRDefault="00656974" w:rsidP="0003232A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</w:pP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Товщина металу дверного полотна</w:t>
            </w: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 не менше 1,5</w:t>
            </w: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 мм.</w:t>
            </w:r>
          </w:p>
          <w:p w:rsidR="00656974" w:rsidRDefault="00656974" w:rsidP="0003232A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</w:pP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Основний протипожежний замок </w:t>
            </w:r>
            <w:r w:rsidRPr="002E3349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циліндричного типу</w:t>
            </w:r>
            <w:r w:rsidRPr="005E1D9C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 xml:space="preserve">, зовнішня натискна ручка, циліндр на 5 ключів, </w:t>
            </w:r>
            <w:r w:rsidRPr="00294943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з двостороннім відкриванням.</w:t>
            </w:r>
          </w:p>
          <w:p w:rsidR="00656974" w:rsidRPr="002D6220" w:rsidRDefault="00656974" w:rsidP="00032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bidi="uk-UA"/>
              </w:rPr>
              <w:t>Порошкове фарбування, колір темно-коричневий</w:t>
            </w:r>
          </w:p>
        </w:tc>
        <w:tc>
          <w:tcPr>
            <w:tcW w:w="1417" w:type="dxa"/>
          </w:tcPr>
          <w:p w:rsidR="00656974" w:rsidRPr="009569E3" w:rsidRDefault="00656974" w:rsidP="00032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656974" w:rsidRDefault="00656974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56974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926FA"/>
    <w:rsid w:val="00143EC4"/>
    <w:rsid w:val="00173895"/>
    <w:rsid w:val="001C6433"/>
    <w:rsid w:val="00223374"/>
    <w:rsid w:val="00283666"/>
    <w:rsid w:val="00292561"/>
    <w:rsid w:val="002A15E0"/>
    <w:rsid w:val="003159DD"/>
    <w:rsid w:val="0031682B"/>
    <w:rsid w:val="004576F9"/>
    <w:rsid w:val="004C59F5"/>
    <w:rsid w:val="005373AD"/>
    <w:rsid w:val="00595325"/>
    <w:rsid w:val="005B5E8A"/>
    <w:rsid w:val="005F6BB0"/>
    <w:rsid w:val="00653119"/>
    <w:rsid w:val="00656974"/>
    <w:rsid w:val="006A04CB"/>
    <w:rsid w:val="006E0927"/>
    <w:rsid w:val="00705D0F"/>
    <w:rsid w:val="008D0A09"/>
    <w:rsid w:val="008E581A"/>
    <w:rsid w:val="008F0F0E"/>
    <w:rsid w:val="008F7147"/>
    <w:rsid w:val="00931EF7"/>
    <w:rsid w:val="00A0028F"/>
    <w:rsid w:val="00A34840"/>
    <w:rsid w:val="00A74CE9"/>
    <w:rsid w:val="00AF3EE6"/>
    <w:rsid w:val="00B1656F"/>
    <w:rsid w:val="00B70092"/>
    <w:rsid w:val="00C3587C"/>
    <w:rsid w:val="00CB3751"/>
    <w:rsid w:val="00CE5215"/>
    <w:rsid w:val="00CF3216"/>
    <w:rsid w:val="00D178A1"/>
    <w:rsid w:val="00D53C0E"/>
    <w:rsid w:val="00D56E40"/>
    <w:rsid w:val="00D63313"/>
    <w:rsid w:val="00D93FAF"/>
    <w:rsid w:val="00DE1B71"/>
    <w:rsid w:val="00E97114"/>
    <w:rsid w:val="00F34AAD"/>
    <w:rsid w:val="00F50F88"/>
    <w:rsid w:val="00F61AD6"/>
    <w:rsid w:val="00F8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5081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ekonom6</cp:lastModifiedBy>
  <cp:revision>5</cp:revision>
  <dcterms:created xsi:type="dcterms:W3CDTF">2024-09-17T05:41:00Z</dcterms:created>
  <dcterms:modified xsi:type="dcterms:W3CDTF">2024-09-30T08:29:00Z</dcterms:modified>
</cp:coreProperties>
</file>