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60B3F" w:rsidRPr="00060B3F">
        <w:rPr>
          <w:rFonts w:ascii="Times New Roman" w:eastAsia="Times New Roman" w:hAnsi="Times New Roman" w:cs="Times New Roman"/>
          <w:b/>
          <w:sz w:val="24"/>
          <w:szCs w:val="24"/>
        </w:rPr>
        <w:t>Персональний комп’ютер, системний блок, ноутбук (ДК 021: 2015 30210000-4 Машини для обробки даних (апаратна частина))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Персональний комп’ютер, системний блок, ноутбук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UA-2024-06-11-011177-a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177000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177000,00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31.07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060B3F" w:rsidRPr="007D7475" w:rsidTr="0003232A">
        <w:tc>
          <w:tcPr>
            <w:tcW w:w="458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B3F" w:rsidRPr="007D7475" w:rsidTr="0003232A">
        <w:tc>
          <w:tcPr>
            <w:tcW w:w="458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7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Комп’ютер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неттоп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блоком живлення, </w:t>
            </w:r>
          </w:p>
          <w:p w:rsidR="00060B3F" w:rsidRPr="007D7475" w:rsidRDefault="00060B3F" w:rsidP="00060B3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 xml:space="preserve"> i5-1240P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(процесори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пропонувати)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/потоків – не менше 12, 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тактова частота – не менше </w:t>
            </w:r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 xml:space="preserve">3.3 </w:t>
            </w:r>
            <w:proofErr w:type="spellStart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>ГГц</w:t>
            </w:r>
            <w:proofErr w:type="spellEnd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 xml:space="preserve"> - 4.4 </w:t>
            </w:r>
            <w:proofErr w:type="spellStart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>ГГц</w:t>
            </w:r>
            <w:proofErr w:type="spellEnd"/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Модель материнської плати -  не гірше H610U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Iris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Graphics</w:t>
            </w:r>
            <w:proofErr w:type="spellEnd"/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пам’ять – не менше 8 ГБ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накопичувач SSD.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2 – не менше 480 GB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наявність вбудованих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(802.11ac),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Інтерфейси (вбудовані в корпус, без використання додаткових адаптерів) – не менше 4 x USB 3.0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+ 1xType-C +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Audio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Задні порти введення/виводу (вбудовані в Материнську плату) - не менше 1 x DC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Power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Connector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HDMI 2.0; 1 x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DisplayPort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1 x COM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2.5Gigabit LAN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USB 2.0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Type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-A)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HDMI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out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Мережева карта - не гірше 2x2.5Gb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Розмір – не більше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46x159x129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кріплення VESA в комплекті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 гірше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Windows 10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Корпус -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Artline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B12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або аналогічний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Монітор: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Діагональ – не менше 23,8" 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матриці –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IPS;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Роздільна здатність екрану – не гірше 1920 x 1080;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Покриття екрана – матове;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Роз'єми – не менше 1х HDMI,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настінного кріплення - так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Кріплення – VESA не більше 100х100 мм,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 - HDMI v1.3 - довжина 30 см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провідний (лазерне нанесення написів, безшумне введення, вологостійкість, українська мова)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буде встановлено на зворотній бік монітора. Розмір корпусу повинен дозволити його закріпити на кріпленні VESA.</w:t>
            </w:r>
          </w:p>
        </w:tc>
        <w:tc>
          <w:tcPr>
            <w:tcW w:w="1276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060B3F" w:rsidRPr="007D7475" w:rsidTr="0003232A">
        <w:tc>
          <w:tcPr>
            <w:tcW w:w="458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Системний блок </w:t>
            </w:r>
          </w:p>
          <w:p w:rsidR="00060B3F" w:rsidRPr="007D7475" w:rsidRDefault="00060B3F" w:rsidP="00060B3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i5-10400 (2.9 – 4.3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ОЗУ –  не менше 16 ГБ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HDD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1 ТБ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SSD – не менше 256 GB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Порти – не менше 4 x USB 3.0, 2 x USB 2.0 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HDMI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Wi-Fi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присутній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Windows 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HDMI-HDMI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Корпус CHIEFTEC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500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Вт.</w:t>
            </w:r>
          </w:p>
          <w:p w:rsidR="00060B3F" w:rsidRPr="007D7475" w:rsidRDefault="00060B3F" w:rsidP="00060B3F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060B3F" w:rsidRPr="007D7475" w:rsidRDefault="00060B3F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провідний (лазерне нанесення написів, безшумне введення, вологостійкість, українська мова)</w:t>
            </w:r>
          </w:p>
        </w:tc>
        <w:tc>
          <w:tcPr>
            <w:tcW w:w="1276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B3F" w:rsidRPr="007D7475" w:rsidTr="0003232A">
        <w:tc>
          <w:tcPr>
            <w:tcW w:w="458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Діагональ екрана – не менше 16" (1920x1200) WUXGA+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екрана IPS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Роздільна здатність – не менше 1920x1080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Вбудована камера – не гірше720p HD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UHD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Graphics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12th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Gen</w:t>
            </w:r>
            <w:proofErr w:type="spellEnd"/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Накопичувачі даних SSD – не менше 512 ГБ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шестиядерний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i3-1215U (3.3 - 4.4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Windows 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пам'ять – не менше16 ГБ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Мережеві адаптери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802.11ax,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5.2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Роз'єми та порти введення-виведення (вбудовані в корпус без додаткових адаптерів) – не менше 1 x USB 2.0 / 2 x USB 3.2 Gen1 / 1 x USB 3.2 Gen1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-C / HDMI / комбінований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аудіороз'єм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навушників/мікрофону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Ємність акумулятора – не менше 42 Вт*год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 - Сріблястий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Габарити (Ш х Г х В) – не більше 358.7 x 249.5 x 19.9 мм</w:t>
            </w:r>
          </w:p>
          <w:p w:rsidR="00060B3F" w:rsidRPr="007D7475" w:rsidRDefault="00060B3F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Додатково в комплекті з бездротовою мишкою (не гірше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Logitech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190) та адаптером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RJ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-45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60B3F" w:rsidRPr="007D7475" w:rsidRDefault="00060B3F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0F88" w:rsidRDefault="00F50F88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0F88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60B3F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576F9"/>
    <w:rsid w:val="004C59F5"/>
    <w:rsid w:val="005373AD"/>
    <w:rsid w:val="00595325"/>
    <w:rsid w:val="005B5E8A"/>
    <w:rsid w:val="00653119"/>
    <w:rsid w:val="006A04CB"/>
    <w:rsid w:val="006E0927"/>
    <w:rsid w:val="006F6E8F"/>
    <w:rsid w:val="00705D0F"/>
    <w:rsid w:val="008D0A09"/>
    <w:rsid w:val="008E581A"/>
    <w:rsid w:val="008F0F0E"/>
    <w:rsid w:val="008F7147"/>
    <w:rsid w:val="00931EF7"/>
    <w:rsid w:val="00A34840"/>
    <w:rsid w:val="00A74CE9"/>
    <w:rsid w:val="00AF3EE6"/>
    <w:rsid w:val="00B1656F"/>
    <w:rsid w:val="00B70092"/>
    <w:rsid w:val="00CD52A5"/>
    <w:rsid w:val="00CE5215"/>
    <w:rsid w:val="00CF3216"/>
    <w:rsid w:val="00D178A1"/>
    <w:rsid w:val="00D56E40"/>
    <w:rsid w:val="00D63313"/>
    <w:rsid w:val="00D93FAF"/>
    <w:rsid w:val="00DE1B71"/>
    <w:rsid w:val="00E97114"/>
    <w:rsid w:val="00F34AAD"/>
    <w:rsid w:val="00F50F88"/>
    <w:rsid w:val="00F61AD6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B4D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3324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2024-09-30T08:34:00Z</dcterms:created>
  <dcterms:modified xsi:type="dcterms:W3CDTF">2024-09-30T08:42:00Z</dcterms:modified>
</cp:coreProperties>
</file>